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5A9EECD">
      <w:pPr>
        <w:adjustRightInd w:val="0"/>
        <w:snapToGrid w:val="0"/>
        <w:spacing w:before="48" w:beforeLines="20" w:after="48" w:afterLines="20" w:line="940" w:lineRule="exact"/>
        <w:jc w:val="both"/>
        <w:rPr>
          <w:rFonts w:hint="eastAsia" w:eastAsia="仿宋_GB2312"/>
          <w:b/>
          <w:bCs/>
          <w:sz w:val="72"/>
          <w:szCs w:val="72"/>
          <w:highlight w:val="none"/>
        </w:rPr>
      </w:pPr>
    </w:p>
    <w:p w14:paraId="0C429768">
      <w:pPr>
        <w:pStyle w:val="5"/>
        <w:rPr>
          <w:rFonts w:hint="eastAsia" w:ascii="宋体" w:hAnsi="宋体" w:eastAsia="宋体" w:cs="宋体"/>
          <w:bCs/>
          <w:sz w:val="84"/>
          <w:szCs w:val="84"/>
          <w:highlight w:val="none"/>
        </w:rPr>
      </w:pPr>
      <w:bookmarkStart w:id="0" w:name="OLE_LINK4"/>
      <w:r>
        <w:rPr>
          <w:rFonts w:hint="eastAsia" w:hAnsi="宋体" w:cs="宋体"/>
          <w:b/>
          <w:color w:val="auto"/>
          <w:spacing w:val="-20"/>
          <w:sz w:val="48"/>
          <w:szCs w:val="48"/>
          <w:highlight w:val="none"/>
          <w:u w:val="single"/>
          <w:lang w:val="en-US" w:eastAsia="zh-CN"/>
        </w:rPr>
        <w:t>关于老船厂1900项目IP形象设计</w:t>
      </w:r>
      <w:bookmarkEnd w:id="0"/>
    </w:p>
    <w:p w14:paraId="455D5470">
      <w:pPr>
        <w:adjustRightInd w:val="0"/>
        <w:snapToGrid w:val="0"/>
        <w:spacing w:before="48" w:beforeLines="20" w:after="48" w:afterLines="20" w:line="940" w:lineRule="exact"/>
        <w:jc w:val="center"/>
        <w:rPr>
          <w:rFonts w:hint="eastAsia" w:ascii="宋体" w:hAnsi="宋体" w:eastAsia="宋体" w:cs="宋体"/>
          <w:bCs/>
          <w:sz w:val="84"/>
          <w:szCs w:val="84"/>
          <w:highlight w:val="none"/>
        </w:rPr>
      </w:pPr>
    </w:p>
    <w:p w14:paraId="2CA9D5D8">
      <w:pPr>
        <w:adjustRightInd w:val="0"/>
        <w:snapToGrid w:val="0"/>
        <w:spacing w:before="48" w:beforeLines="20" w:after="48" w:afterLines="20" w:line="940" w:lineRule="exact"/>
        <w:jc w:val="center"/>
        <w:rPr>
          <w:rFonts w:hint="eastAsia" w:ascii="宋体" w:hAnsi="宋体" w:eastAsia="宋体" w:cs="宋体"/>
          <w:bCs/>
          <w:sz w:val="84"/>
          <w:szCs w:val="84"/>
          <w:highlight w:val="none"/>
        </w:rPr>
      </w:pPr>
      <w:r>
        <w:rPr>
          <w:rFonts w:hint="eastAsia" w:ascii="宋体" w:hAnsi="宋体" w:eastAsia="宋体" w:cs="宋体"/>
          <w:bCs/>
          <w:sz w:val="84"/>
          <w:szCs w:val="84"/>
          <w:highlight w:val="none"/>
        </w:rPr>
        <w:t>招</w:t>
      </w:r>
    </w:p>
    <w:p w14:paraId="24893517">
      <w:pPr>
        <w:adjustRightInd w:val="0"/>
        <w:snapToGrid w:val="0"/>
        <w:spacing w:before="48" w:beforeLines="20" w:after="48" w:afterLines="20" w:line="940" w:lineRule="exact"/>
        <w:jc w:val="center"/>
        <w:rPr>
          <w:rFonts w:hint="eastAsia" w:ascii="宋体" w:hAnsi="宋体" w:eastAsia="宋体" w:cs="宋体"/>
          <w:bCs/>
          <w:sz w:val="84"/>
          <w:szCs w:val="84"/>
          <w:highlight w:val="none"/>
        </w:rPr>
      </w:pPr>
      <w:r>
        <w:rPr>
          <w:rFonts w:hint="eastAsia" w:ascii="宋体" w:hAnsi="宋体" w:eastAsia="宋体" w:cs="宋体"/>
          <w:bCs/>
          <w:sz w:val="84"/>
          <w:szCs w:val="84"/>
          <w:highlight w:val="none"/>
        </w:rPr>
        <w:t>标</w:t>
      </w:r>
    </w:p>
    <w:p w14:paraId="3FD00D32">
      <w:pPr>
        <w:adjustRightInd w:val="0"/>
        <w:snapToGrid w:val="0"/>
        <w:spacing w:before="48" w:beforeLines="20" w:after="48" w:afterLines="20" w:line="940" w:lineRule="exact"/>
        <w:jc w:val="center"/>
        <w:rPr>
          <w:rFonts w:hint="eastAsia" w:ascii="宋体" w:hAnsi="宋体" w:eastAsia="宋体" w:cs="宋体"/>
          <w:bCs/>
          <w:sz w:val="84"/>
          <w:szCs w:val="84"/>
          <w:highlight w:val="none"/>
        </w:rPr>
      </w:pPr>
      <w:r>
        <w:rPr>
          <w:rFonts w:hint="eastAsia" w:ascii="宋体" w:hAnsi="宋体" w:eastAsia="宋体" w:cs="宋体"/>
          <w:bCs/>
          <w:sz w:val="84"/>
          <w:szCs w:val="84"/>
          <w:highlight w:val="none"/>
        </w:rPr>
        <w:t>文</w:t>
      </w:r>
    </w:p>
    <w:p w14:paraId="3CFB2CC1">
      <w:pPr>
        <w:adjustRightInd w:val="0"/>
        <w:snapToGrid w:val="0"/>
        <w:spacing w:before="48" w:beforeLines="20" w:after="48" w:afterLines="20" w:line="940" w:lineRule="exact"/>
        <w:jc w:val="center"/>
        <w:rPr>
          <w:rFonts w:hint="eastAsia" w:ascii="宋体" w:hAnsi="宋体" w:eastAsia="宋体" w:cs="宋体"/>
          <w:bCs/>
          <w:sz w:val="84"/>
          <w:szCs w:val="84"/>
          <w:highlight w:val="none"/>
        </w:rPr>
      </w:pPr>
      <w:r>
        <w:rPr>
          <w:rFonts w:hint="eastAsia" w:ascii="宋体" w:hAnsi="宋体" w:eastAsia="宋体" w:cs="宋体"/>
          <w:bCs/>
          <w:sz w:val="84"/>
          <w:szCs w:val="84"/>
          <w:highlight w:val="none"/>
        </w:rPr>
        <w:t>件</w:t>
      </w:r>
    </w:p>
    <w:p w14:paraId="3E960DB8">
      <w:pPr>
        <w:adjustRightInd w:val="0"/>
        <w:snapToGrid w:val="0"/>
        <w:spacing w:before="48" w:beforeLines="20" w:after="48" w:afterLines="20" w:line="640" w:lineRule="exact"/>
        <w:rPr>
          <w:rFonts w:hint="eastAsia" w:ascii="宋体" w:hAnsi="宋体" w:eastAsia="宋体" w:cs="宋体"/>
          <w:bCs/>
          <w:sz w:val="28"/>
          <w:highlight w:val="none"/>
        </w:rPr>
      </w:pPr>
      <w:r>
        <w:rPr>
          <w:rFonts w:hint="eastAsia" w:ascii="宋体" w:hAnsi="宋体" w:eastAsia="宋体" w:cs="宋体"/>
          <w:bCs/>
          <w:sz w:val="28"/>
          <w:highlight w:val="none"/>
        </w:rPr>
        <w:t xml:space="preserve">                    </w:t>
      </w:r>
    </w:p>
    <w:p w14:paraId="75DCFF9B">
      <w:pPr>
        <w:adjustRightInd w:val="0"/>
        <w:snapToGrid w:val="0"/>
        <w:spacing w:before="48" w:beforeLines="20" w:after="48" w:afterLines="20" w:line="540" w:lineRule="exact"/>
        <w:rPr>
          <w:rFonts w:hint="eastAsia" w:ascii="宋体" w:hAnsi="宋体" w:eastAsia="宋体" w:cs="宋体"/>
          <w:b/>
          <w:sz w:val="30"/>
          <w:szCs w:val="30"/>
          <w:highlight w:val="none"/>
        </w:rPr>
      </w:pPr>
    </w:p>
    <w:p w14:paraId="66F1D326">
      <w:pPr>
        <w:adjustRightInd w:val="0"/>
        <w:snapToGrid w:val="0"/>
        <w:spacing w:before="48" w:beforeLines="20" w:after="48" w:afterLines="20" w:line="540" w:lineRule="exact"/>
        <w:jc w:val="center"/>
        <w:rPr>
          <w:rFonts w:hint="eastAsia" w:ascii="宋体" w:hAnsi="宋体" w:eastAsia="宋体" w:cs="宋体"/>
          <w:b/>
          <w:bCs/>
          <w:spacing w:val="-20"/>
          <w:sz w:val="36"/>
          <w:szCs w:val="36"/>
          <w:highlight w:val="none"/>
        </w:rPr>
      </w:pPr>
    </w:p>
    <w:p w14:paraId="51251C89">
      <w:pPr>
        <w:adjustRightInd w:val="0"/>
        <w:snapToGrid w:val="0"/>
        <w:spacing w:before="48" w:beforeLines="20" w:after="48" w:afterLines="20" w:line="540" w:lineRule="exact"/>
        <w:jc w:val="center"/>
        <w:rPr>
          <w:rFonts w:hint="eastAsia" w:ascii="宋体" w:hAnsi="宋体" w:eastAsia="宋体" w:cs="宋体"/>
          <w:b/>
          <w:bCs/>
          <w:spacing w:val="-20"/>
          <w:sz w:val="36"/>
          <w:szCs w:val="36"/>
          <w:highlight w:val="none"/>
          <w:lang w:eastAsia="zh-CN"/>
        </w:rPr>
      </w:pPr>
      <w:r>
        <w:rPr>
          <w:rFonts w:hint="eastAsia" w:ascii="宋体" w:hAnsi="宋体" w:eastAsia="宋体" w:cs="宋体"/>
          <w:b/>
          <w:bCs/>
          <w:spacing w:val="-20"/>
          <w:sz w:val="36"/>
          <w:szCs w:val="36"/>
          <w:highlight w:val="none"/>
        </w:rPr>
        <w:t>招</w:t>
      </w:r>
      <w:r>
        <w:rPr>
          <w:rFonts w:hint="eastAsia" w:ascii="宋体" w:hAnsi="宋体" w:eastAsia="宋体" w:cs="宋体"/>
          <w:b/>
          <w:bCs/>
          <w:spacing w:val="-20"/>
          <w:sz w:val="36"/>
          <w:szCs w:val="36"/>
          <w:highlight w:val="none"/>
          <w:lang w:val="en-US" w:eastAsia="zh-CN"/>
        </w:rPr>
        <w:t xml:space="preserve">  </w:t>
      </w:r>
      <w:r>
        <w:rPr>
          <w:rFonts w:hint="eastAsia" w:ascii="宋体" w:hAnsi="宋体" w:eastAsia="宋体" w:cs="宋体"/>
          <w:b/>
          <w:bCs/>
          <w:spacing w:val="-20"/>
          <w:sz w:val="36"/>
          <w:szCs w:val="36"/>
          <w:highlight w:val="none"/>
        </w:rPr>
        <w:t>标</w:t>
      </w:r>
      <w:r>
        <w:rPr>
          <w:rFonts w:hint="eastAsia" w:ascii="宋体" w:hAnsi="宋体" w:eastAsia="宋体" w:cs="宋体"/>
          <w:b/>
          <w:bCs/>
          <w:spacing w:val="-20"/>
          <w:sz w:val="36"/>
          <w:szCs w:val="36"/>
          <w:highlight w:val="none"/>
          <w:lang w:val="en-US" w:eastAsia="zh-CN"/>
        </w:rPr>
        <w:t xml:space="preserve">  </w:t>
      </w:r>
      <w:r>
        <w:rPr>
          <w:rFonts w:hint="eastAsia" w:ascii="宋体" w:hAnsi="宋体" w:eastAsia="宋体" w:cs="宋体"/>
          <w:b/>
          <w:bCs/>
          <w:spacing w:val="-20"/>
          <w:sz w:val="36"/>
          <w:szCs w:val="36"/>
          <w:highlight w:val="none"/>
          <w:lang w:eastAsia="zh-CN"/>
        </w:rPr>
        <w:t>人</w:t>
      </w:r>
      <w:r>
        <w:rPr>
          <w:rFonts w:hint="eastAsia" w:ascii="宋体" w:hAnsi="宋体" w:eastAsia="宋体" w:cs="宋体"/>
          <w:b/>
          <w:bCs/>
          <w:spacing w:val="-20"/>
          <w:sz w:val="36"/>
          <w:szCs w:val="36"/>
          <w:highlight w:val="none"/>
        </w:rPr>
        <w:t>：</w:t>
      </w:r>
      <w:r>
        <w:rPr>
          <w:rFonts w:hint="eastAsia" w:ascii="宋体" w:hAnsi="宋体" w:eastAsia="宋体" w:cs="Times New Roman"/>
          <w:b/>
          <w:bCs/>
          <w:spacing w:val="-20"/>
          <w:sz w:val="36"/>
          <w:szCs w:val="36"/>
          <w:highlight w:val="none"/>
          <w:lang w:val="en-US" w:eastAsia="zh-CN"/>
        </w:rPr>
        <w:t>芜湖滨江文旅投资运营有限公司</w:t>
      </w:r>
    </w:p>
    <w:p w14:paraId="57D5C189">
      <w:pPr>
        <w:tabs>
          <w:tab w:val="left" w:pos="4620"/>
        </w:tabs>
        <w:spacing w:line="440" w:lineRule="exact"/>
        <w:jc w:val="center"/>
        <w:rPr>
          <w:rFonts w:hint="eastAsia" w:ascii="宋体" w:hAnsi="宋体" w:eastAsia="宋体" w:cs="宋体"/>
          <w:bCs/>
          <w:sz w:val="36"/>
          <w:highlight w:val="none"/>
          <w:lang w:val="en-US" w:eastAsia="zh-CN"/>
        </w:rPr>
      </w:pPr>
      <w:bookmarkStart w:id="1" w:name="_Toc273602338"/>
      <w:bookmarkStart w:id="2" w:name="_Toc245092758"/>
    </w:p>
    <w:p w14:paraId="6C364573">
      <w:pPr>
        <w:tabs>
          <w:tab w:val="left" w:pos="4620"/>
        </w:tabs>
        <w:spacing w:line="440" w:lineRule="exact"/>
        <w:ind w:firstLine="1928" w:firstLineChars="600"/>
        <w:jc w:val="both"/>
        <w:rPr>
          <w:rFonts w:hint="eastAsia" w:ascii="宋体" w:hAnsi="宋体" w:eastAsia="宋体" w:cs="宋体"/>
          <w:bCs/>
          <w:sz w:val="36"/>
          <w:highlight w:val="none"/>
          <w:lang w:val="en-US" w:eastAsia="zh-CN"/>
        </w:rPr>
      </w:pPr>
      <w:r>
        <w:rPr>
          <w:rFonts w:hint="eastAsia" w:ascii="宋体" w:hAnsi="宋体" w:eastAsia="宋体" w:cs="宋体"/>
          <w:b/>
          <w:bCs/>
          <w:spacing w:val="-20"/>
          <w:sz w:val="36"/>
          <w:szCs w:val="36"/>
          <w:highlight w:val="none"/>
          <w:lang w:val="en-US" w:eastAsia="zh-CN"/>
        </w:rPr>
        <w:t>日      期：</w:t>
      </w:r>
      <w:r>
        <w:rPr>
          <w:rFonts w:hint="eastAsia" w:ascii="宋体" w:hAnsi="宋体" w:eastAsia="宋体" w:cs="宋体"/>
          <w:b/>
          <w:bCs w:val="0"/>
          <w:sz w:val="36"/>
          <w:highlight w:val="none"/>
          <w:lang w:val="en-US" w:eastAsia="zh-CN"/>
        </w:rPr>
        <w:t>2025年</w:t>
      </w:r>
      <w:r>
        <w:rPr>
          <w:rFonts w:hint="eastAsia" w:ascii="宋体" w:hAnsi="宋体" w:eastAsia="宋体" w:cs="宋体"/>
          <w:b/>
          <w:bCs w:val="0"/>
          <w:sz w:val="36"/>
          <w:highlight w:val="none"/>
          <w:u w:val="single"/>
          <w:lang w:val="en-US" w:eastAsia="zh-CN"/>
        </w:rPr>
        <w:t xml:space="preserve"> </w:t>
      </w:r>
      <w:r>
        <w:rPr>
          <w:rFonts w:hint="eastAsia" w:ascii="宋体" w:hAnsi="宋体" w:cs="宋体"/>
          <w:b/>
          <w:bCs w:val="0"/>
          <w:sz w:val="36"/>
          <w:highlight w:val="none"/>
          <w:u w:val="single"/>
          <w:lang w:val="en-US" w:eastAsia="zh-CN"/>
        </w:rPr>
        <w:t>11</w:t>
      </w:r>
      <w:r>
        <w:rPr>
          <w:rFonts w:hint="eastAsia" w:ascii="宋体" w:hAnsi="宋体" w:eastAsia="宋体" w:cs="宋体"/>
          <w:b/>
          <w:bCs w:val="0"/>
          <w:sz w:val="36"/>
          <w:highlight w:val="none"/>
          <w:u w:val="single"/>
          <w:lang w:val="en-US" w:eastAsia="zh-CN"/>
        </w:rPr>
        <w:t xml:space="preserve"> </w:t>
      </w:r>
      <w:r>
        <w:rPr>
          <w:rFonts w:hint="eastAsia" w:ascii="宋体" w:hAnsi="宋体" w:eastAsia="宋体" w:cs="宋体"/>
          <w:b/>
          <w:bCs w:val="0"/>
          <w:sz w:val="36"/>
          <w:highlight w:val="none"/>
          <w:lang w:val="en-US" w:eastAsia="zh-CN"/>
        </w:rPr>
        <w:t>月</w:t>
      </w:r>
    </w:p>
    <w:p w14:paraId="61D1DA86">
      <w:pPr>
        <w:tabs>
          <w:tab w:val="left" w:pos="4620"/>
        </w:tabs>
        <w:spacing w:line="440" w:lineRule="exact"/>
        <w:jc w:val="center"/>
        <w:rPr>
          <w:rFonts w:hint="eastAsia" w:eastAsia="幼圆"/>
          <w:bCs/>
          <w:sz w:val="36"/>
          <w:highlight w:val="none"/>
          <w:lang w:val="en-US" w:eastAsia="zh-CN"/>
        </w:rPr>
      </w:pPr>
    </w:p>
    <w:p w14:paraId="7D7C8E38">
      <w:pPr>
        <w:tabs>
          <w:tab w:val="left" w:pos="4620"/>
        </w:tabs>
        <w:spacing w:line="440" w:lineRule="exact"/>
        <w:jc w:val="center"/>
        <w:rPr>
          <w:rFonts w:hint="eastAsia" w:eastAsia="幼圆"/>
          <w:bCs/>
          <w:sz w:val="36"/>
          <w:highlight w:val="none"/>
          <w:lang w:val="en-US" w:eastAsia="zh-CN"/>
        </w:rPr>
      </w:pPr>
    </w:p>
    <w:p w14:paraId="0DA19FD7">
      <w:pPr>
        <w:tabs>
          <w:tab w:val="left" w:pos="4620"/>
        </w:tabs>
        <w:spacing w:line="440" w:lineRule="exact"/>
        <w:jc w:val="center"/>
        <w:rPr>
          <w:rFonts w:hint="eastAsia" w:eastAsia="幼圆"/>
          <w:bCs/>
          <w:sz w:val="36"/>
          <w:highlight w:val="none"/>
          <w:lang w:val="en-US" w:eastAsia="zh-CN"/>
        </w:rPr>
      </w:pPr>
    </w:p>
    <w:bookmarkEnd w:id="1"/>
    <w:bookmarkEnd w:id="2"/>
    <w:p w14:paraId="4CEC17BE">
      <w:pPr>
        <w:pStyle w:val="4"/>
        <w:keepNext/>
        <w:keepLines/>
        <w:pageBreakBefore/>
        <w:widowControl w:val="0"/>
        <w:kinsoku/>
        <w:wordWrap/>
        <w:overflowPunct/>
        <w:topLinePunct w:val="0"/>
        <w:autoSpaceDE/>
        <w:autoSpaceDN/>
        <w:bidi w:val="0"/>
        <w:adjustRightInd/>
        <w:snapToGrid/>
        <w:spacing w:before="0" w:after="0" w:line="240" w:lineRule="auto"/>
        <w:ind w:firstLine="0"/>
        <w:textAlignment w:val="auto"/>
        <w:rPr>
          <w:rFonts w:hint="eastAsia"/>
          <w:color w:val="000000"/>
          <w:highlight w:val="none"/>
        </w:rPr>
      </w:pPr>
      <w:bookmarkStart w:id="3" w:name="_Hlt533241375"/>
      <w:bookmarkEnd w:id="3"/>
      <w:bookmarkStart w:id="4" w:name="_Hlt526418134"/>
      <w:bookmarkEnd w:id="4"/>
      <w:bookmarkStart w:id="5" w:name="_Hlt519045295"/>
      <w:bookmarkEnd w:id="5"/>
      <w:bookmarkStart w:id="6" w:name="_Toc273602339"/>
      <w:bookmarkStart w:id="7" w:name="_Toc328559326"/>
      <w:bookmarkStart w:id="8" w:name="_Toc245092759"/>
      <w:r>
        <w:rPr>
          <w:rFonts w:hint="eastAsia" w:ascii="宋体" w:hAnsi="宋体" w:eastAsia="宋体"/>
          <w:color w:val="000000"/>
          <w:highlight w:val="none"/>
        </w:rPr>
        <w:t xml:space="preserve">第一章 </w:t>
      </w:r>
      <w:bookmarkEnd w:id="6"/>
      <w:bookmarkEnd w:id="7"/>
      <w:bookmarkEnd w:id="8"/>
      <w:bookmarkStart w:id="9" w:name="OLE_LINK5"/>
      <w:r>
        <w:rPr>
          <w:rFonts w:hint="eastAsia" w:ascii="宋体" w:hAnsi="宋体" w:eastAsia="宋体"/>
          <w:color w:val="000000"/>
          <w:highlight w:val="none"/>
        </w:rPr>
        <w:t>招标公告</w:t>
      </w:r>
    </w:p>
    <w:p w14:paraId="1C6716C4">
      <w:pPr>
        <w:autoSpaceDE w:val="0"/>
        <w:autoSpaceDN w:val="0"/>
        <w:adjustRightInd w:val="0"/>
        <w:spacing w:line="360" w:lineRule="auto"/>
        <w:ind w:firstLine="200"/>
        <w:jc w:val="left"/>
        <w:rPr>
          <w:rFonts w:hint="eastAsia" w:ascii="宋体" w:hAnsi="宋体"/>
          <w:color w:val="auto"/>
          <w:sz w:val="24"/>
          <w:szCs w:val="18"/>
          <w:highlight w:val="none"/>
        </w:rPr>
      </w:pPr>
      <w:r>
        <w:rPr>
          <w:rFonts w:hint="eastAsia" w:ascii="宋体" w:hAnsi="宋体"/>
          <w:color w:val="000000"/>
          <w:sz w:val="24"/>
          <w:szCs w:val="18"/>
          <w:highlight w:val="none"/>
        </w:rPr>
        <w:t xml:space="preserve">  芜湖滨江文旅投资运营有限公司</w:t>
      </w:r>
      <w:r>
        <w:rPr>
          <w:rFonts w:hint="eastAsia" w:ascii="宋体" w:hAnsi="宋体"/>
          <w:color w:val="auto"/>
          <w:sz w:val="24"/>
          <w:szCs w:val="18"/>
          <w:highlight w:val="none"/>
        </w:rPr>
        <w:t>拟对“</w:t>
      </w:r>
      <w:r>
        <w:rPr>
          <w:rFonts w:hint="eastAsia" w:ascii="宋体" w:hAnsi="宋体"/>
          <w:b/>
          <w:color w:val="auto"/>
          <w:sz w:val="24"/>
          <w:szCs w:val="18"/>
          <w:highlight w:val="none"/>
          <w:u w:val="single"/>
          <w:lang w:val="en-US" w:eastAsia="zh-CN"/>
        </w:rPr>
        <w:t>关于老船厂1900项目IP形象设计</w:t>
      </w:r>
      <w:r>
        <w:rPr>
          <w:rFonts w:hint="eastAsia" w:ascii="宋体" w:hAnsi="宋体"/>
          <w:color w:val="auto"/>
          <w:sz w:val="24"/>
          <w:szCs w:val="18"/>
          <w:highlight w:val="none"/>
        </w:rPr>
        <w:t>”</w:t>
      </w:r>
      <w:r>
        <w:rPr>
          <w:rFonts w:hint="eastAsia" w:ascii="宋体" w:hAnsi="宋体"/>
          <w:color w:val="auto"/>
          <w:sz w:val="24"/>
          <w:szCs w:val="18"/>
          <w:highlight w:val="none"/>
          <w:lang w:eastAsia="zh-CN"/>
        </w:rPr>
        <w:t>（项目名称）</w:t>
      </w:r>
      <w:r>
        <w:rPr>
          <w:rFonts w:hint="eastAsia" w:ascii="宋体" w:hAnsi="宋体"/>
          <w:color w:val="auto"/>
          <w:sz w:val="24"/>
          <w:szCs w:val="18"/>
          <w:highlight w:val="none"/>
        </w:rPr>
        <w:t>项目进行国内公开招标，欢迎具备条件的国内投标人参加投标。</w:t>
      </w:r>
      <w:bookmarkStart w:id="23" w:name="_GoBack"/>
      <w:bookmarkEnd w:id="23"/>
    </w:p>
    <w:p w14:paraId="0B702DE5">
      <w:pPr>
        <w:autoSpaceDE w:val="0"/>
        <w:autoSpaceDN w:val="0"/>
        <w:adjustRightInd w:val="0"/>
        <w:spacing w:before="120" w:beforeLines="50" w:line="360" w:lineRule="auto"/>
        <w:ind w:firstLine="200"/>
        <w:jc w:val="left"/>
        <w:rPr>
          <w:rFonts w:hint="eastAsia" w:ascii="宋体" w:hAnsi="宋体"/>
          <w:b/>
          <w:color w:val="auto"/>
          <w:kern w:val="0"/>
          <w:sz w:val="24"/>
          <w:highlight w:val="none"/>
          <w:lang w:val="zh-CN"/>
        </w:rPr>
      </w:pPr>
      <w:r>
        <w:rPr>
          <w:rFonts w:hint="eastAsia" w:ascii="宋体" w:hAnsi="宋体"/>
          <w:b/>
          <w:color w:val="auto"/>
          <w:kern w:val="0"/>
          <w:sz w:val="24"/>
          <w:highlight w:val="none"/>
          <w:lang w:val="zh-CN"/>
        </w:rPr>
        <w:t>一、项目名称及内容：</w:t>
      </w:r>
    </w:p>
    <w:p w14:paraId="1829153B">
      <w:pPr>
        <w:autoSpaceDE w:val="0"/>
        <w:autoSpaceDN w:val="0"/>
        <w:adjustRightInd w:val="0"/>
        <w:spacing w:line="360" w:lineRule="auto"/>
        <w:ind w:firstLine="200"/>
        <w:jc w:val="left"/>
        <w:rPr>
          <w:rFonts w:hint="eastAsia" w:ascii="宋体" w:hAnsi="宋体" w:eastAsia="宋体"/>
          <w:color w:val="auto"/>
          <w:kern w:val="0"/>
          <w:sz w:val="24"/>
          <w:highlight w:val="none"/>
          <w:lang w:val="en-US" w:eastAsia="zh-CN"/>
        </w:rPr>
      </w:pPr>
      <w:r>
        <w:rPr>
          <w:rFonts w:hint="eastAsia" w:ascii="宋体" w:hAnsi="宋体"/>
          <w:color w:val="auto"/>
          <w:kern w:val="0"/>
          <w:sz w:val="24"/>
          <w:highlight w:val="none"/>
          <w:lang w:val="zh-CN"/>
        </w:rPr>
        <w:t>1、项目编号：</w:t>
      </w:r>
      <w:r>
        <w:rPr>
          <w:rFonts w:hint="eastAsia" w:ascii="宋体" w:hAnsi="宋体"/>
          <w:color w:val="auto"/>
          <w:kern w:val="0"/>
          <w:sz w:val="24"/>
          <w:highlight w:val="none"/>
          <w:lang w:val="en-US" w:eastAsia="zh-CN"/>
        </w:rPr>
        <w:t>无</w:t>
      </w:r>
    </w:p>
    <w:p w14:paraId="070BA5EE">
      <w:pPr>
        <w:autoSpaceDE w:val="0"/>
        <w:autoSpaceDN w:val="0"/>
        <w:adjustRightInd w:val="0"/>
        <w:spacing w:line="360" w:lineRule="auto"/>
        <w:ind w:firstLine="200"/>
        <w:jc w:val="left"/>
        <w:rPr>
          <w:rFonts w:hint="eastAsia" w:ascii="宋体" w:hAnsi="宋体"/>
          <w:color w:val="auto"/>
          <w:kern w:val="0"/>
          <w:sz w:val="24"/>
          <w:highlight w:val="none"/>
          <w:lang w:val="zh-CN"/>
        </w:rPr>
      </w:pPr>
      <w:r>
        <w:rPr>
          <w:rFonts w:hint="eastAsia" w:ascii="宋体" w:hAnsi="宋体"/>
          <w:color w:val="auto"/>
          <w:kern w:val="0"/>
          <w:sz w:val="24"/>
          <w:highlight w:val="none"/>
          <w:lang w:val="zh-CN"/>
        </w:rPr>
        <w:t>2、项目名称：关于老船厂1900项目IP形象设计</w:t>
      </w:r>
    </w:p>
    <w:p w14:paraId="746D44FD">
      <w:pPr>
        <w:autoSpaceDE w:val="0"/>
        <w:autoSpaceDN w:val="0"/>
        <w:adjustRightInd w:val="0"/>
        <w:spacing w:line="360" w:lineRule="auto"/>
        <w:ind w:firstLine="200"/>
        <w:jc w:val="left"/>
        <w:rPr>
          <w:rFonts w:hint="default" w:ascii="宋体" w:hAnsi="宋体"/>
          <w:b w:val="0"/>
          <w:bCs/>
          <w:color w:val="auto"/>
          <w:sz w:val="24"/>
          <w:szCs w:val="18"/>
          <w:highlight w:val="none"/>
          <w:lang w:val="en-US" w:eastAsia="zh-CN"/>
        </w:rPr>
      </w:pPr>
      <w:r>
        <w:rPr>
          <w:rFonts w:hint="eastAsia" w:ascii="宋体" w:hAnsi="宋体"/>
          <w:b w:val="0"/>
          <w:bCs/>
          <w:color w:val="auto"/>
          <w:sz w:val="24"/>
          <w:szCs w:val="18"/>
          <w:highlight w:val="none"/>
          <w:lang w:val="en-US" w:eastAsia="zh-CN"/>
        </w:rPr>
        <w:t>3、项目地点：芜湖市镜湖区老船厂1900项目</w:t>
      </w:r>
    </w:p>
    <w:p w14:paraId="326CF92E">
      <w:pPr>
        <w:autoSpaceDE w:val="0"/>
        <w:autoSpaceDN w:val="0"/>
        <w:adjustRightInd w:val="0"/>
        <w:spacing w:line="360" w:lineRule="auto"/>
        <w:ind w:firstLine="200"/>
        <w:jc w:val="left"/>
        <w:rPr>
          <w:rFonts w:hint="eastAsia" w:ascii="宋体" w:hAnsi="宋体" w:eastAsia="宋体"/>
          <w:color w:val="auto"/>
          <w:sz w:val="24"/>
          <w:szCs w:val="18"/>
          <w:highlight w:val="none"/>
          <w:lang w:eastAsia="zh-CN"/>
        </w:rPr>
      </w:pPr>
      <w:r>
        <w:rPr>
          <w:rFonts w:hint="eastAsia" w:ascii="宋体" w:hAnsi="宋体"/>
          <w:color w:val="auto"/>
          <w:sz w:val="24"/>
          <w:szCs w:val="18"/>
          <w:highlight w:val="none"/>
          <w:lang w:val="en-US" w:eastAsia="zh-CN"/>
        </w:rPr>
        <w:t>4</w:t>
      </w:r>
      <w:r>
        <w:rPr>
          <w:rFonts w:hint="eastAsia" w:ascii="宋体" w:hAnsi="宋体"/>
          <w:color w:val="auto"/>
          <w:sz w:val="24"/>
          <w:szCs w:val="18"/>
          <w:highlight w:val="none"/>
        </w:rPr>
        <w:t>、招标</w:t>
      </w:r>
      <w:r>
        <w:rPr>
          <w:rFonts w:hint="eastAsia" w:ascii="宋体" w:hAnsi="宋体"/>
          <w:color w:val="auto"/>
          <w:sz w:val="24"/>
          <w:szCs w:val="18"/>
          <w:highlight w:val="none"/>
          <w:lang w:eastAsia="zh-CN"/>
        </w:rPr>
        <w:t>人</w:t>
      </w:r>
      <w:r>
        <w:rPr>
          <w:rFonts w:hint="eastAsia" w:ascii="宋体" w:hAnsi="宋体"/>
          <w:color w:val="auto"/>
          <w:sz w:val="24"/>
          <w:szCs w:val="18"/>
          <w:highlight w:val="none"/>
        </w:rPr>
        <w:t>：</w:t>
      </w:r>
      <w:r>
        <w:rPr>
          <w:rFonts w:hint="eastAsia" w:ascii="宋体" w:hAnsi="宋体"/>
          <w:color w:val="000000"/>
          <w:sz w:val="24"/>
          <w:szCs w:val="18"/>
          <w:highlight w:val="none"/>
        </w:rPr>
        <w:t>芜湖滨江文旅投资运营有限公司</w:t>
      </w:r>
    </w:p>
    <w:p w14:paraId="4214728C">
      <w:pPr>
        <w:autoSpaceDE w:val="0"/>
        <w:autoSpaceDN w:val="0"/>
        <w:adjustRightInd w:val="0"/>
        <w:spacing w:line="360" w:lineRule="auto"/>
        <w:ind w:firstLine="200"/>
        <w:jc w:val="left"/>
        <w:rPr>
          <w:rFonts w:hint="eastAsia" w:ascii="宋体" w:hAnsi="宋体"/>
          <w:color w:val="000000"/>
          <w:sz w:val="24"/>
          <w:szCs w:val="18"/>
          <w:highlight w:val="none"/>
          <w:lang w:val="zh-CN"/>
        </w:rPr>
      </w:pPr>
      <w:r>
        <w:rPr>
          <w:rFonts w:hint="eastAsia" w:ascii="宋体" w:hAnsi="宋体"/>
          <w:color w:val="auto"/>
          <w:kern w:val="0"/>
          <w:sz w:val="24"/>
          <w:highlight w:val="none"/>
          <w:lang w:val="en-US" w:eastAsia="zh-CN"/>
        </w:rPr>
        <w:t>5</w:t>
      </w:r>
      <w:r>
        <w:rPr>
          <w:rFonts w:hint="eastAsia" w:ascii="宋体" w:hAnsi="宋体"/>
          <w:color w:val="auto"/>
          <w:kern w:val="0"/>
          <w:sz w:val="24"/>
          <w:highlight w:val="none"/>
          <w:lang w:val="zh-CN"/>
        </w:rPr>
        <w:t>、项目业主</w:t>
      </w:r>
      <w:r>
        <w:rPr>
          <w:rFonts w:hint="eastAsia" w:ascii="宋体" w:hAnsi="宋体"/>
          <w:color w:val="000000"/>
          <w:sz w:val="24"/>
          <w:szCs w:val="18"/>
          <w:highlight w:val="none"/>
          <w:lang w:val="zh-CN"/>
        </w:rPr>
        <w:t>：</w:t>
      </w:r>
      <w:r>
        <w:rPr>
          <w:rFonts w:hint="eastAsia" w:ascii="宋体" w:hAnsi="宋体"/>
          <w:color w:val="000000"/>
          <w:sz w:val="24"/>
          <w:szCs w:val="18"/>
          <w:highlight w:val="none"/>
        </w:rPr>
        <w:t>芜湖滨江文旅投资运营有限公司</w:t>
      </w:r>
    </w:p>
    <w:p w14:paraId="4590DF8D">
      <w:pPr>
        <w:autoSpaceDE w:val="0"/>
        <w:autoSpaceDN w:val="0"/>
        <w:adjustRightInd w:val="0"/>
        <w:spacing w:line="360" w:lineRule="auto"/>
        <w:ind w:firstLine="200"/>
        <w:jc w:val="left"/>
        <w:rPr>
          <w:rFonts w:hint="eastAsia" w:ascii="宋体" w:hAnsi="宋体" w:eastAsia="宋体"/>
          <w:color w:val="000000"/>
          <w:sz w:val="24"/>
          <w:szCs w:val="18"/>
          <w:highlight w:val="none"/>
          <w:lang w:eastAsia="zh-CN"/>
        </w:rPr>
      </w:pPr>
      <w:r>
        <w:rPr>
          <w:rFonts w:hint="eastAsia" w:ascii="宋体" w:hAnsi="宋体"/>
          <w:color w:val="000000"/>
          <w:sz w:val="24"/>
          <w:szCs w:val="18"/>
          <w:highlight w:val="none"/>
          <w:lang w:val="en-US" w:eastAsia="zh-CN"/>
        </w:rPr>
        <w:t>6</w:t>
      </w:r>
      <w:r>
        <w:rPr>
          <w:rFonts w:hint="eastAsia" w:ascii="宋体" w:hAnsi="宋体"/>
          <w:color w:val="000000"/>
          <w:sz w:val="24"/>
          <w:szCs w:val="18"/>
          <w:highlight w:val="none"/>
          <w:lang w:val="zh-CN"/>
        </w:rPr>
        <w:t>、</w:t>
      </w:r>
      <w:r>
        <w:rPr>
          <w:rFonts w:hint="eastAsia" w:ascii="宋体" w:hAnsi="宋体"/>
          <w:color w:val="000000"/>
          <w:sz w:val="24"/>
          <w:szCs w:val="18"/>
          <w:highlight w:val="none"/>
        </w:rPr>
        <w:t>项目</w:t>
      </w:r>
      <w:r>
        <w:rPr>
          <w:rFonts w:hint="eastAsia" w:ascii="宋体" w:hAnsi="宋体"/>
          <w:color w:val="000000"/>
          <w:sz w:val="24"/>
          <w:szCs w:val="18"/>
          <w:highlight w:val="none"/>
          <w:lang w:eastAsia="zh-CN"/>
        </w:rPr>
        <w:t>概况</w:t>
      </w:r>
      <w:r>
        <w:rPr>
          <w:rFonts w:hint="eastAsia" w:ascii="宋体" w:hAnsi="宋体"/>
          <w:color w:val="000000"/>
          <w:sz w:val="24"/>
          <w:szCs w:val="18"/>
          <w:highlight w:val="none"/>
        </w:rPr>
        <w:t>：</w:t>
      </w:r>
      <w:r>
        <w:rPr>
          <w:rFonts w:hint="eastAsia" w:ascii="宋体" w:hAnsi="宋体"/>
          <w:color w:val="000000"/>
          <w:sz w:val="24"/>
          <w:szCs w:val="18"/>
          <w:highlight w:val="none"/>
          <w:lang w:eastAsia="zh-CN"/>
        </w:rPr>
        <w:t>本次招标为关于老船厂1900项目IP形象设计，</w:t>
      </w:r>
      <w:r>
        <w:rPr>
          <w:rFonts w:hint="eastAsia" w:ascii="宋体" w:hAnsi="宋体"/>
          <w:color w:val="000000"/>
          <w:sz w:val="24"/>
          <w:szCs w:val="18"/>
          <w:highlight w:val="none"/>
          <w:lang w:val="en-US" w:eastAsia="zh-CN"/>
        </w:rPr>
        <w:t>包括基础IP形象设计及IP形象动态延展</w:t>
      </w:r>
      <w:r>
        <w:rPr>
          <w:rFonts w:hint="eastAsia" w:ascii="宋体" w:hAnsi="宋体"/>
          <w:color w:val="000000"/>
          <w:sz w:val="24"/>
          <w:szCs w:val="18"/>
          <w:highlight w:val="none"/>
        </w:rPr>
        <w:t>。旨在通过一个鲜明生动、富有吸引力的视觉符号，增强项目辨识度与公众亲和力，为后续宣传推广奠定视觉基础</w:t>
      </w:r>
      <w:r>
        <w:rPr>
          <w:rFonts w:hint="eastAsia" w:ascii="宋体" w:hAnsi="宋体"/>
          <w:color w:val="000000"/>
          <w:sz w:val="24"/>
          <w:szCs w:val="18"/>
          <w:highlight w:val="none"/>
          <w:lang w:eastAsia="zh-CN"/>
        </w:rPr>
        <w:t>。</w:t>
      </w:r>
    </w:p>
    <w:p w14:paraId="7204BFF1">
      <w:pPr>
        <w:autoSpaceDE w:val="0"/>
        <w:autoSpaceDN w:val="0"/>
        <w:adjustRightInd w:val="0"/>
        <w:spacing w:line="360" w:lineRule="auto"/>
        <w:jc w:val="left"/>
        <w:rPr>
          <w:rFonts w:hint="eastAsia" w:ascii="宋体" w:hAnsi="宋体"/>
          <w:color w:val="000000"/>
          <w:sz w:val="24"/>
          <w:szCs w:val="18"/>
          <w:highlight w:val="none"/>
          <w:lang w:val="en-US" w:eastAsia="zh-CN"/>
        </w:rPr>
      </w:pPr>
      <w:r>
        <w:rPr>
          <w:rFonts w:hint="eastAsia" w:ascii="宋体" w:hAnsi="宋体"/>
          <w:color w:val="000000"/>
          <w:sz w:val="24"/>
          <w:szCs w:val="18"/>
          <w:highlight w:val="none"/>
          <w:lang w:val="en-US" w:eastAsia="zh-CN"/>
        </w:rPr>
        <w:t>具体内容如下：</w:t>
      </w:r>
    </w:p>
    <w:p w14:paraId="1C07D654">
      <w:pPr>
        <w:autoSpaceDE w:val="0"/>
        <w:autoSpaceDN w:val="0"/>
        <w:adjustRightInd w:val="0"/>
        <w:spacing w:line="360" w:lineRule="auto"/>
        <w:jc w:val="left"/>
        <w:rPr>
          <w:rFonts w:hint="eastAsia" w:ascii="宋体" w:hAnsi="宋体"/>
          <w:color w:val="000000"/>
          <w:sz w:val="24"/>
          <w:szCs w:val="18"/>
          <w:highlight w:val="none"/>
          <w:lang w:val="en-US" w:eastAsia="zh-CN"/>
        </w:rPr>
      </w:pPr>
      <w:r>
        <w:rPr>
          <w:rFonts w:hint="eastAsia" w:ascii="宋体" w:hAnsi="宋体"/>
          <w:color w:val="000000"/>
          <w:sz w:val="24"/>
          <w:szCs w:val="18"/>
          <w:highlight w:val="none"/>
          <w:lang w:val="en-US" w:eastAsia="zh-CN"/>
        </w:rPr>
        <w:t>（1）基础IP形象设计：核心概念及角色设定需满足项目要求，根据以下确定的两个IP名称结合项目特色设计（形象1：船家宝、形象2：江江好）；色彩系统及视觉风格；核心形象设计（插画、平面）；3D造型（核心形象设计）；IP形象动态延展，包括表情包延展及场景延展；以上内容详见附件设计清单；</w:t>
      </w:r>
    </w:p>
    <w:p w14:paraId="307917FE">
      <w:pPr>
        <w:autoSpaceDE w:val="0"/>
        <w:autoSpaceDN w:val="0"/>
        <w:adjustRightInd w:val="0"/>
        <w:spacing w:line="360" w:lineRule="auto"/>
        <w:jc w:val="left"/>
        <w:rPr>
          <w:rFonts w:hint="default"/>
          <w:lang w:val="en-US" w:eastAsia="zh-CN"/>
        </w:rPr>
      </w:pPr>
      <w:r>
        <w:rPr>
          <w:rFonts w:hint="eastAsia" w:ascii="宋体" w:hAnsi="宋体"/>
          <w:color w:val="000000"/>
          <w:sz w:val="24"/>
          <w:szCs w:val="18"/>
          <w:highlight w:val="none"/>
          <w:lang w:val="en-US" w:eastAsia="zh-CN"/>
        </w:rPr>
        <w:t>（2）设计及版权说明：待设计方案确认后，中标方需提供以上所涉及内容的所有源文件素材；中标方需保证其成果不涉侵权，所有成果的版权与知识产权归招标方所有，并独立承担因知识产权问题引发的一切法律后果。</w:t>
      </w:r>
    </w:p>
    <w:p w14:paraId="14B6AB74">
      <w:pPr>
        <w:numPr>
          <w:numId w:val="0"/>
        </w:numPr>
        <w:autoSpaceDE w:val="0"/>
        <w:autoSpaceDN w:val="0"/>
        <w:adjustRightInd w:val="0"/>
        <w:spacing w:line="360" w:lineRule="auto"/>
        <w:ind w:firstLine="240" w:firstLineChars="100"/>
        <w:jc w:val="left"/>
        <w:rPr>
          <w:rFonts w:hint="eastAsia" w:ascii="宋体" w:hAnsi="宋体"/>
          <w:color w:val="auto"/>
          <w:sz w:val="24"/>
          <w:szCs w:val="18"/>
          <w:highlight w:val="none"/>
          <w:lang w:val="en-US" w:eastAsia="zh-CN"/>
        </w:rPr>
      </w:pPr>
      <w:r>
        <w:rPr>
          <w:rFonts w:hint="eastAsia" w:ascii="宋体" w:hAnsi="宋体"/>
          <w:color w:val="auto"/>
          <w:sz w:val="24"/>
          <w:szCs w:val="18"/>
          <w:highlight w:val="none"/>
          <w:lang w:val="en-US" w:eastAsia="zh-CN"/>
        </w:rPr>
        <w:t>7、项目概算：6.1万元（含税）</w:t>
      </w:r>
    </w:p>
    <w:p w14:paraId="64E0880D">
      <w:pPr>
        <w:numPr>
          <w:numId w:val="0"/>
        </w:numPr>
        <w:autoSpaceDE w:val="0"/>
        <w:autoSpaceDN w:val="0"/>
        <w:adjustRightInd w:val="0"/>
        <w:spacing w:line="360" w:lineRule="auto"/>
        <w:ind w:firstLine="240" w:firstLineChars="100"/>
        <w:jc w:val="left"/>
        <w:rPr>
          <w:rFonts w:hint="default" w:ascii="宋体" w:hAnsi="宋体"/>
          <w:color w:val="auto"/>
          <w:sz w:val="24"/>
          <w:szCs w:val="18"/>
          <w:highlight w:val="none"/>
          <w:u w:val="none"/>
          <w:lang w:val="en-US" w:eastAsia="zh-CN"/>
        </w:rPr>
      </w:pPr>
      <w:r>
        <w:rPr>
          <w:rFonts w:hint="eastAsia" w:ascii="宋体" w:hAnsi="宋体"/>
          <w:color w:val="auto"/>
          <w:sz w:val="24"/>
          <w:szCs w:val="18"/>
          <w:highlight w:val="none"/>
          <w:lang w:val="en-US" w:eastAsia="zh-CN"/>
        </w:rPr>
        <w:t>8、标段划分：本项目共划分</w:t>
      </w:r>
      <w:r>
        <w:rPr>
          <w:rFonts w:hint="eastAsia" w:ascii="宋体" w:hAnsi="宋体"/>
          <w:color w:val="auto"/>
          <w:sz w:val="24"/>
          <w:szCs w:val="18"/>
          <w:highlight w:val="none"/>
          <w:u w:val="single"/>
          <w:lang w:val="en-US" w:eastAsia="zh-CN"/>
        </w:rPr>
        <w:t>1</w:t>
      </w:r>
      <w:r>
        <w:rPr>
          <w:rFonts w:hint="eastAsia" w:ascii="宋体" w:hAnsi="宋体"/>
          <w:color w:val="auto"/>
          <w:sz w:val="24"/>
          <w:szCs w:val="18"/>
          <w:highlight w:val="none"/>
          <w:u w:val="none"/>
          <w:lang w:val="en-US" w:eastAsia="zh-CN"/>
        </w:rPr>
        <w:t>个标段</w:t>
      </w:r>
    </w:p>
    <w:p w14:paraId="4C530789">
      <w:pPr>
        <w:autoSpaceDE w:val="0"/>
        <w:autoSpaceDN w:val="0"/>
        <w:adjustRightInd w:val="0"/>
        <w:spacing w:line="360" w:lineRule="auto"/>
        <w:ind w:firstLine="200"/>
        <w:jc w:val="left"/>
        <w:rPr>
          <w:rFonts w:hint="eastAsia" w:ascii="宋体" w:hAnsi="宋体"/>
          <w:b/>
          <w:bCs/>
          <w:color w:val="auto"/>
          <w:sz w:val="24"/>
          <w:szCs w:val="24"/>
          <w:highlight w:val="none"/>
        </w:rPr>
      </w:pPr>
      <w:r>
        <w:rPr>
          <w:rFonts w:hint="eastAsia" w:ascii="宋体" w:hAnsi="宋体"/>
          <w:b/>
          <w:bCs/>
          <w:color w:val="auto"/>
          <w:sz w:val="24"/>
          <w:szCs w:val="24"/>
          <w:highlight w:val="none"/>
        </w:rPr>
        <w:t>二、投标人资格</w:t>
      </w:r>
    </w:p>
    <w:p w14:paraId="31265F64">
      <w:pPr>
        <w:autoSpaceDE w:val="0"/>
        <w:autoSpaceDN w:val="0"/>
        <w:adjustRightInd w:val="0"/>
        <w:spacing w:line="360" w:lineRule="auto"/>
        <w:ind w:firstLine="200"/>
        <w:jc w:val="left"/>
        <w:rPr>
          <w:rFonts w:hint="eastAsia" w:ascii="宋体" w:hAnsi="宋体"/>
          <w:color w:val="auto"/>
          <w:sz w:val="24"/>
          <w:szCs w:val="24"/>
          <w:highlight w:val="none"/>
          <w:lang w:eastAsia="zh-CN"/>
        </w:rPr>
      </w:pPr>
      <w:r>
        <w:rPr>
          <w:rFonts w:hint="eastAsia" w:ascii="宋体" w:hAnsi="宋体"/>
          <w:color w:val="auto"/>
          <w:sz w:val="24"/>
          <w:szCs w:val="24"/>
          <w:highlight w:val="none"/>
          <w:lang w:eastAsia="zh-CN"/>
        </w:rPr>
        <w:t>投标人须同时满足以下条件：</w:t>
      </w:r>
    </w:p>
    <w:p w14:paraId="75B99102">
      <w:pPr>
        <w:autoSpaceDE w:val="0"/>
        <w:autoSpaceDN w:val="0"/>
        <w:adjustRightInd w:val="0"/>
        <w:spacing w:line="360" w:lineRule="auto"/>
        <w:ind w:firstLine="200"/>
        <w:jc w:val="left"/>
        <w:rPr>
          <w:rFonts w:hint="eastAsia" w:ascii="宋体" w:hAnsi="宋体" w:cs="Times New Roman"/>
          <w:color w:val="auto"/>
          <w:kern w:val="2"/>
          <w:sz w:val="24"/>
          <w:szCs w:val="24"/>
          <w:highlight w:val="none"/>
          <w:lang w:val="en-US" w:eastAsia="zh-CN" w:bidi="ar-SA"/>
        </w:rPr>
      </w:pPr>
      <w:r>
        <w:rPr>
          <w:rFonts w:hint="eastAsia" w:ascii="宋体" w:hAnsi="宋体"/>
          <w:color w:val="auto"/>
          <w:sz w:val="24"/>
          <w:szCs w:val="24"/>
          <w:highlight w:val="none"/>
          <w:lang w:eastAsia="zh-CN"/>
        </w:rPr>
        <w:t>1、投标人须具备独立法人资格、具有有效的营业执照。</w:t>
      </w:r>
    </w:p>
    <w:p w14:paraId="70703E76">
      <w:pPr>
        <w:autoSpaceDE w:val="0"/>
        <w:autoSpaceDN w:val="0"/>
        <w:adjustRightInd w:val="0"/>
        <w:spacing w:line="360" w:lineRule="auto"/>
        <w:ind w:firstLine="200"/>
        <w:jc w:val="left"/>
        <w:rPr>
          <w:rFonts w:hint="eastAsia" w:ascii="宋体" w:hAnsi="宋体"/>
          <w:sz w:val="24"/>
          <w:szCs w:val="24"/>
          <w:highlight w:val="none"/>
        </w:rPr>
      </w:pPr>
      <w:r>
        <w:rPr>
          <w:rFonts w:hint="eastAsia" w:ascii="宋体" w:hAnsi="宋体"/>
          <w:sz w:val="24"/>
          <w:szCs w:val="24"/>
          <w:highlight w:val="none"/>
          <w:lang w:val="en-US" w:eastAsia="zh-CN"/>
        </w:rPr>
        <w:t>2、</w:t>
      </w:r>
      <w:r>
        <w:rPr>
          <w:rFonts w:hint="eastAsia" w:ascii="宋体" w:hAnsi="宋体"/>
          <w:sz w:val="24"/>
          <w:szCs w:val="24"/>
          <w:highlight w:val="none"/>
        </w:rPr>
        <w:t>本项目</w:t>
      </w:r>
      <w:r>
        <w:rPr>
          <w:rFonts w:hint="eastAsia" w:ascii="宋体" w:hAnsi="宋体"/>
          <w:sz w:val="24"/>
          <w:szCs w:val="24"/>
          <w:highlight w:val="none"/>
          <w:u w:val="none"/>
          <w:lang w:val="en-US" w:eastAsia="zh-CN"/>
        </w:rPr>
        <w:t>不</w:t>
      </w:r>
      <w:r>
        <w:rPr>
          <w:rFonts w:hint="eastAsia" w:ascii="宋体" w:hAnsi="宋体"/>
          <w:sz w:val="24"/>
          <w:szCs w:val="24"/>
          <w:highlight w:val="none"/>
        </w:rPr>
        <w:t>接受联合体投标；</w:t>
      </w:r>
    </w:p>
    <w:p w14:paraId="5211F20E">
      <w:pPr>
        <w:autoSpaceDE w:val="0"/>
        <w:autoSpaceDN w:val="0"/>
        <w:adjustRightInd w:val="0"/>
        <w:spacing w:line="360" w:lineRule="auto"/>
        <w:ind w:firstLine="200"/>
        <w:jc w:val="left"/>
        <w:rPr>
          <w:rFonts w:hint="eastAsia" w:ascii="宋体" w:hAnsi="宋体"/>
          <w:sz w:val="24"/>
          <w:szCs w:val="24"/>
          <w:highlight w:val="none"/>
        </w:rPr>
      </w:pPr>
      <w:r>
        <w:rPr>
          <w:rFonts w:hint="eastAsia" w:ascii="宋体" w:hAnsi="宋体"/>
          <w:sz w:val="24"/>
          <w:szCs w:val="24"/>
          <w:highlight w:val="none"/>
          <w:lang w:val="en-US" w:eastAsia="zh-CN"/>
        </w:rPr>
        <w:t>3、</w:t>
      </w:r>
      <w:r>
        <w:rPr>
          <w:rFonts w:hint="eastAsia" w:ascii="宋体" w:hAnsi="宋体"/>
          <w:sz w:val="24"/>
          <w:szCs w:val="24"/>
          <w:highlight w:val="none"/>
        </w:rPr>
        <w:t>投标人存在以下不良信用记录情形之一的，不得推荐为中标候选人，不得确定为中标人：</w:t>
      </w:r>
    </w:p>
    <w:p w14:paraId="19A60276">
      <w:pPr>
        <w:autoSpaceDE w:val="0"/>
        <w:autoSpaceDN w:val="0"/>
        <w:adjustRightInd w:val="0"/>
        <w:spacing w:line="360" w:lineRule="auto"/>
        <w:jc w:val="left"/>
        <w:rPr>
          <w:rFonts w:hint="eastAsia" w:ascii="宋体" w:hAnsi="宋体"/>
          <w:sz w:val="24"/>
          <w:szCs w:val="24"/>
          <w:highlight w:val="none"/>
        </w:rPr>
      </w:pPr>
      <w:r>
        <w:rPr>
          <w:rFonts w:hint="eastAsia" w:ascii="宋体" w:hAnsi="宋体"/>
          <w:sz w:val="24"/>
          <w:szCs w:val="24"/>
          <w:highlight w:val="none"/>
          <w:lang w:eastAsia="zh-CN"/>
        </w:rPr>
        <w:t>（</w:t>
      </w:r>
      <w:r>
        <w:rPr>
          <w:rFonts w:hint="eastAsia" w:ascii="宋体" w:hAnsi="宋体"/>
          <w:sz w:val="24"/>
          <w:szCs w:val="24"/>
          <w:highlight w:val="none"/>
          <w:lang w:val="en-US" w:eastAsia="zh-CN"/>
        </w:rPr>
        <w:t>1</w:t>
      </w:r>
      <w:r>
        <w:rPr>
          <w:rFonts w:hint="eastAsia" w:ascii="宋体" w:hAnsi="宋体"/>
          <w:sz w:val="24"/>
          <w:szCs w:val="24"/>
          <w:highlight w:val="none"/>
          <w:lang w:eastAsia="zh-CN"/>
        </w:rPr>
        <w:t>）</w:t>
      </w:r>
      <w:r>
        <w:rPr>
          <w:rFonts w:hint="eastAsia" w:ascii="宋体" w:hAnsi="宋体"/>
          <w:sz w:val="24"/>
          <w:szCs w:val="24"/>
          <w:highlight w:val="none"/>
        </w:rPr>
        <w:t>投标人被人民法院列入失信被执行人的；</w:t>
      </w:r>
    </w:p>
    <w:p w14:paraId="6F4A25B0">
      <w:pPr>
        <w:autoSpaceDE w:val="0"/>
        <w:autoSpaceDN w:val="0"/>
        <w:adjustRightInd w:val="0"/>
        <w:spacing w:line="360" w:lineRule="auto"/>
        <w:jc w:val="left"/>
        <w:rPr>
          <w:rFonts w:hint="eastAsia" w:ascii="宋体" w:hAnsi="宋体"/>
          <w:sz w:val="24"/>
          <w:szCs w:val="24"/>
          <w:highlight w:val="none"/>
        </w:rPr>
      </w:pPr>
      <w:r>
        <w:rPr>
          <w:rFonts w:hint="eastAsia" w:ascii="宋体" w:hAnsi="宋体"/>
          <w:sz w:val="24"/>
          <w:szCs w:val="24"/>
          <w:highlight w:val="none"/>
          <w:lang w:eastAsia="zh-CN"/>
        </w:rPr>
        <w:t>（</w:t>
      </w:r>
      <w:r>
        <w:rPr>
          <w:rFonts w:hint="eastAsia" w:ascii="宋体" w:hAnsi="宋体"/>
          <w:sz w:val="24"/>
          <w:szCs w:val="24"/>
          <w:highlight w:val="none"/>
          <w:lang w:val="en-US" w:eastAsia="zh-CN"/>
        </w:rPr>
        <w:t>2</w:t>
      </w:r>
      <w:r>
        <w:rPr>
          <w:rFonts w:hint="eastAsia" w:ascii="宋体" w:hAnsi="宋体"/>
          <w:sz w:val="24"/>
          <w:szCs w:val="24"/>
          <w:highlight w:val="none"/>
          <w:lang w:eastAsia="zh-CN"/>
        </w:rPr>
        <w:t>）</w:t>
      </w:r>
      <w:r>
        <w:rPr>
          <w:rFonts w:hint="eastAsia" w:ascii="宋体" w:hAnsi="宋体"/>
          <w:sz w:val="24"/>
          <w:szCs w:val="24"/>
          <w:highlight w:val="none"/>
        </w:rPr>
        <w:t xml:space="preserve">投标人或其法定代表人被人民检察院列入行贿犯罪档案的； </w:t>
      </w:r>
    </w:p>
    <w:p w14:paraId="3BC41109">
      <w:pPr>
        <w:autoSpaceDE w:val="0"/>
        <w:autoSpaceDN w:val="0"/>
        <w:adjustRightInd w:val="0"/>
        <w:spacing w:line="360" w:lineRule="auto"/>
        <w:jc w:val="left"/>
        <w:rPr>
          <w:rFonts w:hint="eastAsia" w:ascii="宋体" w:hAnsi="宋体"/>
          <w:sz w:val="24"/>
          <w:szCs w:val="24"/>
          <w:highlight w:val="none"/>
        </w:rPr>
      </w:pPr>
      <w:r>
        <w:rPr>
          <w:rFonts w:hint="eastAsia" w:ascii="宋体" w:hAnsi="宋体"/>
          <w:sz w:val="24"/>
          <w:szCs w:val="24"/>
          <w:highlight w:val="none"/>
          <w:lang w:eastAsia="zh-CN"/>
        </w:rPr>
        <w:t>（</w:t>
      </w:r>
      <w:r>
        <w:rPr>
          <w:rFonts w:hint="eastAsia" w:ascii="宋体" w:hAnsi="宋体"/>
          <w:sz w:val="24"/>
          <w:szCs w:val="24"/>
          <w:highlight w:val="none"/>
          <w:lang w:val="en-US" w:eastAsia="zh-CN"/>
        </w:rPr>
        <w:t>3</w:t>
      </w:r>
      <w:r>
        <w:rPr>
          <w:rFonts w:hint="eastAsia" w:ascii="宋体" w:hAnsi="宋体"/>
          <w:sz w:val="24"/>
          <w:szCs w:val="24"/>
          <w:highlight w:val="none"/>
          <w:lang w:eastAsia="zh-CN"/>
        </w:rPr>
        <w:t>）</w:t>
      </w:r>
      <w:r>
        <w:rPr>
          <w:rFonts w:hint="eastAsia" w:ascii="宋体" w:hAnsi="宋体"/>
          <w:sz w:val="24"/>
          <w:szCs w:val="24"/>
          <w:highlight w:val="none"/>
        </w:rPr>
        <w:t>投标人被工商行政管理部门列入企业经营异常名录的；</w:t>
      </w:r>
    </w:p>
    <w:p w14:paraId="0133A039">
      <w:pPr>
        <w:autoSpaceDE w:val="0"/>
        <w:autoSpaceDN w:val="0"/>
        <w:adjustRightInd w:val="0"/>
        <w:spacing w:line="360" w:lineRule="auto"/>
        <w:jc w:val="left"/>
        <w:rPr>
          <w:rFonts w:hint="eastAsia" w:ascii="宋体" w:hAnsi="宋体"/>
          <w:sz w:val="24"/>
          <w:szCs w:val="24"/>
          <w:highlight w:val="none"/>
        </w:rPr>
      </w:pPr>
      <w:r>
        <w:rPr>
          <w:rFonts w:hint="eastAsia" w:ascii="宋体" w:hAnsi="宋体"/>
          <w:sz w:val="24"/>
          <w:szCs w:val="24"/>
          <w:highlight w:val="none"/>
          <w:lang w:eastAsia="zh-CN"/>
        </w:rPr>
        <w:t>（</w:t>
      </w:r>
      <w:r>
        <w:rPr>
          <w:rFonts w:hint="eastAsia" w:ascii="宋体" w:hAnsi="宋体"/>
          <w:sz w:val="24"/>
          <w:szCs w:val="24"/>
          <w:highlight w:val="none"/>
          <w:lang w:val="en-US" w:eastAsia="zh-CN"/>
        </w:rPr>
        <w:t>4</w:t>
      </w:r>
      <w:r>
        <w:rPr>
          <w:rFonts w:hint="eastAsia" w:ascii="宋体" w:hAnsi="宋体"/>
          <w:sz w:val="24"/>
          <w:szCs w:val="24"/>
          <w:highlight w:val="none"/>
          <w:lang w:eastAsia="zh-CN"/>
        </w:rPr>
        <w:t>）</w:t>
      </w:r>
      <w:r>
        <w:rPr>
          <w:rFonts w:hint="eastAsia" w:ascii="宋体" w:hAnsi="宋体"/>
          <w:sz w:val="24"/>
          <w:szCs w:val="24"/>
          <w:highlight w:val="none"/>
        </w:rPr>
        <w:t>投标人被税务部门列入重大税收违法案件当事人名单的；</w:t>
      </w:r>
    </w:p>
    <w:p w14:paraId="3CF6ABCC">
      <w:pPr>
        <w:autoSpaceDE w:val="0"/>
        <w:autoSpaceDN w:val="0"/>
        <w:adjustRightInd w:val="0"/>
        <w:spacing w:line="360" w:lineRule="auto"/>
        <w:jc w:val="left"/>
        <w:rPr>
          <w:rFonts w:hint="eastAsia" w:ascii="宋体" w:hAnsi="宋体"/>
          <w:sz w:val="24"/>
          <w:szCs w:val="18"/>
          <w:highlight w:val="none"/>
        </w:rPr>
      </w:pPr>
      <w:r>
        <w:rPr>
          <w:rFonts w:hint="eastAsia" w:ascii="宋体" w:hAnsi="宋体"/>
          <w:sz w:val="24"/>
          <w:szCs w:val="18"/>
          <w:highlight w:val="none"/>
          <w:lang w:eastAsia="zh-CN"/>
        </w:rPr>
        <w:t>（</w:t>
      </w:r>
      <w:r>
        <w:rPr>
          <w:rFonts w:hint="eastAsia" w:ascii="宋体" w:hAnsi="宋体"/>
          <w:sz w:val="24"/>
          <w:szCs w:val="18"/>
          <w:highlight w:val="none"/>
          <w:lang w:val="en-US" w:eastAsia="zh-CN"/>
        </w:rPr>
        <w:t>5</w:t>
      </w:r>
      <w:r>
        <w:rPr>
          <w:rFonts w:hint="eastAsia" w:ascii="宋体" w:hAnsi="宋体"/>
          <w:sz w:val="24"/>
          <w:szCs w:val="18"/>
          <w:highlight w:val="none"/>
          <w:lang w:eastAsia="zh-CN"/>
        </w:rPr>
        <w:t>）</w:t>
      </w:r>
      <w:r>
        <w:rPr>
          <w:rFonts w:hint="eastAsia" w:ascii="宋体" w:hAnsi="宋体"/>
          <w:sz w:val="24"/>
          <w:szCs w:val="18"/>
          <w:highlight w:val="none"/>
        </w:rPr>
        <w:t>投标人被</w:t>
      </w:r>
      <w:r>
        <w:rPr>
          <w:rFonts w:hint="eastAsia" w:ascii="宋体" w:hAnsi="宋体"/>
          <w:sz w:val="24"/>
          <w:szCs w:val="18"/>
          <w:highlight w:val="none"/>
          <w:lang w:val="en-US" w:eastAsia="zh-CN"/>
        </w:rPr>
        <w:t>芜湖</w:t>
      </w:r>
      <w:r>
        <w:rPr>
          <w:rFonts w:hint="eastAsia" w:ascii="宋体" w:hAnsi="宋体"/>
          <w:sz w:val="24"/>
          <w:szCs w:val="18"/>
          <w:highlight w:val="none"/>
        </w:rPr>
        <w:t>市人社部门列入拖欠农民工工资黑名单的；</w:t>
      </w:r>
    </w:p>
    <w:p w14:paraId="5F8F67D6">
      <w:pPr>
        <w:autoSpaceDE w:val="0"/>
        <w:autoSpaceDN w:val="0"/>
        <w:adjustRightInd w:val="0"/>
        <w:spacing w:line="360" w:lineRule="auto"/>
        <w:jc w:val="left"/>
        <w:rPr>
          <w:rFonts w:hint="eastAsia" w:ascii="宋体" w:hAnsi="宋体"/>
          <w:sz w:val="24"/>
          <w:szCs w:val="24"/>
          <w:highlight w:val="none"/>
        </w:rPr>
      </w:pPr>
      <w:r>
        <w:rPr>
          <w:rFonts w:hint="eastAsia" w:ascii="宋体" w:hAnsi="宋体"/>
          <w:sz w:val="24"/>
          <w:szCs w:val="18"/>
          <w:highlight w:val="none"/>
          <w:lang w:eastAsia="zh-CN"/>
        </w:rPr>
        <w:t>（</w:t>
      </w:r>
      <w:r>
        <w:rPr>
          <w:rFonts w:hint="eastAsia" w:ascii="宋体" w:hAnsi="宋体"/>
          <w:sz w:val="24"/>
          <w:szCs w:val="18"/>
          <w:highlight w:val="none"/>
          <w:lang w:val="en-US" w:eastAsia="zh-CN"/>
        </w:rPr>
        <w:t>6</w:t>
      </w:r>
      <w:r>
        <w:rPr>
          <w:rFonts w:hint="eastAsia" w:ascii="宋体" w:hAnsi="宋体"/>
          <w:sz w:val="24"/>
          <w:szCs w:val="18"/>
          <w:highlight w:val="none"/>
          <w:lang w:eastAsia="zh-CN"/>
        </w:rPr>
        <w:t>）</w:t>
      </w:r>
      <w:r>
        <w:rPr>
          <w:rFonts w:hint="eastAsia" w:ascii="宋体" w:hAnsi="宋体"/>
          <w:sz w:val="24"/>
          <w:szCs w:val="24"/>
          <w:highlight w:val="none"/>
        </w:rPr>
        <w:t>投标人被</w:t>
      </w:r>
      <w:r>
        <w:rPr>
          <w:rFonts w:hint="eastAsia" w:ascii="宋体" w:hAnsi="宋体"/>
          <w:sz w:val="24"/>
          <w:szCs w:val="24"/>
          <w:highlight w:val="none"/>
          <w:lang w:val="en-US" w:eastAsia="zh-CN"/>
        </w:rPr>
        <w:t>芜湖</w:t>
      </w:r>
      <w:r>
        <w:rPr>
          <w:rFonts w:hint="eastAsia" w:ascii="宋体" w:hAnsi="宋体"/>
          <w:sz w:val="24"/>
          <w:szCs w:val="24"/>
          <w:highlight w:val="none"/>
        </w:rPr>
        <w:t>市城乡建设局因安全生产责任事故限制在</w:t>
      </w:r>
      <w:r>
        <w:rPr>
          <w:rFonts w:hint="eastAsia" w:ascii="宋体" w:hAnsi="宋体"/>
          <w:sz w:val="24"/>
          <w:szCs w:val="24"/>
          <w:highlight w:val="none"/>
          <w:lang w:val="en-US" w:eastAsia="zh-CN"/>
        </w:rPr>
        <w:t>芜湖</w:t>
      </w:r>
      <w:r>
        <w:rPr>
          <w:rFonts w:hint="eastAsia" w:ascii="宋体" w:hAnsi="宋体"/>
          <w:sz w:val="24"/>
          <w:szCs w:val="24"/>
          <w:highlight w:val="none"/>
        </w:rPr>
        <w:t>行政区域内承接新的工程项目且在限制期内的。</w:t>
      </w:r>
    </w:p>
    <w:p w14:paraId="3BC34F39">
      <w:pPr>
        <w:autoSpaceDE w:val="0"/>
        <w:autoSpaceDN w:val="0"/>
        <w:adjustRightInd w:val="0"/>
        <w:spacing w:line="360" w:lineRule="auto"/>
        <w:ind w:firstLine="200"/>
        <w:jc w:val="left"/>
        <w:rPr>
          <w:rFonts w:ascii="宋体" w:hAnsi="宋体"/>
          <w:b/>
          <w:bCs/>
          <w:sz w:val="24"/>
          <w:szCs w:val="24"/>
          <w:highlight w:val="none"/>
        </w:rPr>
      </w:pPr>
      <w:r>
        <w:rPr>
          <w:rFonts w:hint="eastAsia" w:ascii="宋体" w:hAnsi="宋体"/>
          <w:b/>
          <w:bCs/>
          <w:sz w:val="24"/>
          <w:szCs w:val="24"/>
          <w:highlight w:val="none"/>
        </w:rPr>
        <w:t>三、招标文件的获取及招标文件发售办法</w:t>
      </w:r>
    </w:p>
    <w:p w14:paraId="27B4216A">
      <w:pPr>
        <w:autoSpaceDE w:val="0"/>
        <w:autoSpaceDN w:val="0"/>
        <w:adjustRightInd w:val="0"/>
        <w:spacing w:line="360" w:lineRule="auto"/>
        <w:ind w:firstLine="240" w:firstLineChars="100"/>
        <w:jc w:val="left"/>
        <w:rPr>
          <w:rFonts w:ascii="宋体" w:hAnsi="宋体"/>
          <w:bCs/>
          <w:color w:val="auto"/>
          <w:sz w:val="24"/>
          <w:szCs w:val="24"/>
          <w:highlight w:val="none"/>
        </w:rPr>
      </w:pPr>
      <w:r>
        <w:rPr>
          <w:rFonts w:hint="eastAsia" w:ascii="宋体" w:hAnsi="宋体"/>
          <w:bCs/>
          <w:sz w:val="24"/>
          <w:szCs w:val="24"/>
          <w:highlight w:val="none"/>
          <w:lang w:val="en-US" w:eastAsia="zh-CN"/>
        </w:rPr>
        <w:t>1、</w:t>
      </w:r>
      <w:r>
        <w:rPr>
          <w:rFonts w:hint="eastAsia" w:ascii="宋体" w:hAnsi="宋体"/>
          <w:bCs/>
          <w:sz w:val="24"/>
          <w:szCs w:val="24"/>
          <w:highlight w:val="none"/>
        </w:rPr>
        <w:t>获取时间：</w:t>
      </w:r>
      <w:r>
        <w:rPr>
          <w:rFonts w:hint="eastAsia" w:ascii="宋体" w:hAnsi="宋体"/>
          <w:bCs/>
          <w:color w:val="auto"/>
          <w:sz w:val="24"/>
          <w:szCs w:val="24"/>
          <w:highlight w:val="none"/>
          <w:u w:val="single"/>
        </w:rPr>
        <w:t>自本公告发布之日至投标截止时间</w:t>
      </w:r>
    </w:p>
    <w:p w14:paraId="484F91F8">
      <w:pPr>
        <w:autoSpaceDE w:val="0"/>
        <w:autoSpaceDN w:val="0"/>
        <w:adjustRightInd w:val="0"/>
        <w:spacing w:line="360" w:lineRule="auto"/>
        <w:ind w:firstLine="240" w:firstLineChars="100"/>
        <w:jc w:val="left"/>
        <w:rPr>
          <w:rFonts w:hint="eastAsia" w:ascii="宋体" w:hAnsi="宋体"/>
          <w:bCs/>
          <w:sz w:val="24"/>
          <w:szCs w:val="24"/>
          <w:highlight w:val="none"/>
        </w:rPr>
      </w:pPr>
      <w:r>
        <w:rPr>
          <w:rFonts w:hint="eastAsia" w:ascii="宋体" w:hAnsi="宋体"/>
          <w:bCs/>
          <w:sz w:val="24"/>
          <w:szCs w:val="24"/>
          <w:highlight w:val="none"/>
          <w:lang w:val="en-US" w:eastAsia="zh-CN"/>
        </w:rPr>
        <w:t>2、</w:t>
      </w:r>
      <w:r>
        <w:rPr>
          <w:rFonts w:hint="eastAsia" w:ascii="宋体" w:hAnsi="宋体"/>
          <w:bCs/>
          <w:sz w:val="24"/>
          <w:szCs w:val="24"/>
          <w:highlight w:val="none"/>
        </w:rPr>
        <w:t>获取方式：潜在投标人须登录</w:t>
      </w:r>
      <w:r>
        <w:rPr>
          <w:rFonts w:hint="eastAsia" w:ascii="宋体" w:hAnsi="宋体"/>
          <w:bCs/>
          <w:sz w:val="24"/>
          <w:szCs w:val="24"/>
          <w:highlight w:val="none"/>
          <w:lang w:eastAsia="zh-CN"/>
        </w:rPr>
        <w:t>合肥滨湖投资控股集团有限公司官网自行下载</w:t>
      </w:r>
      <w:r>
        <w:rPr>
          <w:rFonts w:hint="eastAsia" w:ascii="宋体" w:hAnsi="宋体"/>
          <w:bCs/>
          <w:sz w:val="24"/>
          <w:szCs w:val="24"/>
          <w:highlight w:val="none"/>
        </w:rPr>
        <w:t>招标文件。</w:t>
      </w:r>
    </w:p>
    <w:p w14:paraId="5E62B5EA">
      <w:pPr>
        <w:autoSpaceDE w:val="0"/>
        <w:autoSpaceDN w:val="0"/>
        <w:adjustRightInd w:val="0"/>
        <w:spacing w:line="360" w:lineRule="auto"/>
        <w:ind w:firstLine="200"/>
        <w:jc w:val="left"/>
        <w:rPr>
          <w:rFonts w:hint="eastAsia" w:ascii="宋体" w:hAnsi="宋体" w:eastAsia="宋体" w:cs="Times New Roman"/>
          <w:b/>
          <w:bCs/>
          <w:sz w:val="24"/>
          <w:szCs w:val="24"/>
          <w:highlight w:val="none"/>
        </w:rPr>
      </w:pPr>
      <w:r>
        <w:rPr>
          <w:rFonts w:hint="eastAsia" w:ascii="宋体" w:hAnsi="宋体" w:eastAsia="宋体" w:cs="Times New Roman"/>
          <w:b/>
          <w:bCs/>
          <w:sz w:val="24"/>
          <w:szCs w:val="24"/>
          <w:highlight w:val="none"/>
          <w:lang w:val="en-US" w:eastAsia="zh-CN"/>
        </w:rPr>
        <w:t>四</w:t>
      </w:r>
      <w:r>
        <w:rPr>
          <w:rFonts w:hint="eastAsia" w:ascii="宋体" w:hAnsi="宋体" w:eastAsia="宋体" w:cs="Times New Roman"/>
          <w:b/>
          <w:bCs/>
          <w:sz w:val="24"/>
          <w:szCs w:val="24"/>
          <w:highlight w:val="none"/>
        </w:rPr>
        <w:t>、</w:t>
      </w:r>
      <w:r>
        <w:rPr>
          <w:rFonts w:hint="eastAsia" w:ascii="宋体" w:hAnsi="宋体" w:eastAsia="宋体" w:cs="Times New Roman"/>
          <w:b/>
          <w:bCs/>
          <w:sz w:val="24"/>
          <w:szCs w:val="24"/>
          <w:highlight w:val="none"/>
          <w:lang w:val="en-US" w:eastAsia="zh-CN"/>
        </w:rPr>
        <w:t>评标办法</w:t>
      </w:r>
      <w:r>
        <w:rPr>
          <w:rFonts w:hint="eastAsia" w:ascii="宋体" w:hAnsi="宋体" w:eastAsia="宋体" w:cs="Times New Roman"/>
          <w:b/>
          <w:bCs/>
          <w:sz w:val="24"/>
          <w:szCs w:val="24"/>
          <w:highlight w:val="none"/>
        </w:rPr>
        <w:t>（</w:t>
      </w:r>
      <w:r>
        <w:rPr>
          <w:rFonts w:hint="eastAsia" w:ascii="宋体" w:hAnsi="宋体" w:cs="Times New Roman"/>
          <w:b/>
          <w:bCs/>
          <w:sz w:val="24"/>
          <w:szCs w:val="24"/>
          <w:highlight w:val="none"/>
          <w:lang w:val="en-US" w:eastAsia="zh-CN"/>
        </w:rPr>
        <w:t>综合评分法</w:t>
      </w:r>
      <w:r>
        <w:rPr>
          <w:rFonts w:hint="eastAsia" w:ascii="宋体" w:hAnsi="宋体" w:eastAsia="宋体" w:cs="Times New Roman"/>
          <w:b/>
          <w:bCs/>
          <w:sz w:val="24"/>
          <w:szCs w:val="24"/>
          <w:highlight w:val="none"/>
        </w:rPr>
        <w:t>）</w:t>
      </w:r>
    </w:p>
    <w:p w14:paraId="7DE4D372">
      <w:pPr>
        <w:autoSpaceDE w:val="0"/>
        <w:autoSpaceDN w:val="0"/>
        <w:adjustRightInd w:val="0"/>
        <w:spacing w:line="360" w:lineRule="auto"/>
        <w:ind w:firstLine="200"/>
        <w:jc w:val="left"/>
        <w:rPr>
          <w:rFonts w:hint="eastAsia" w:ascii="宋体" w:hAnsi="宋体" w:eastAsia="宋体" w:cs="Times New Roman"/>
          <w:bCs/>
          <w:sz w:val="24"/>
          <w:szCs w:val="24"/>
          <w:highlight w:val="none"/>
          <w:lang w:eastAsia="zh-CN"/>
        </w:rPr>
      </w:pPr>
      <w:r>
        <w:rPr>
          <w:rFonts w:hint="eastAsia" w:ascii="宋体" w:hAnsi="宋体" w:cs="Times New Roman"/>
          <w:bCs/>
          <w:sz w:val="24"/>
          <w:szCs w:val="24"/>
          <w:highlight w:val="none"/>
          <w:lang w:val="en-US" w:eastAsia="zh-CN"/>
        </w:rPr>
        <w:t>1、</w:t>
      </w:r>
      <w:r>
        <w:rPr>
          <w:rFonts w:hint="eastAsia" w:ascii="宋体" w:hAnsi="宋体" w:eastAsia="宋体" w:cs="Times New Roman"/>
          <w:bCs/>
          <w:sz w:val="24"/>
          <w:szCs w:val="24"/>
          <w:highlight w:val="none"/>
          <w:lang w:eastAsia="zh-CN"/>
        </w:rPr>
        <w:t>投标人投标报价不得高于招标控制价，否则其报价无效。</w:t>
      </w:r>
    </w:p>
    <w:p w14:paraId="40E363CC">
      <w:pPr>
        <w:autoSpaceDE w:val="0"/>
        <w:autoSpaceDN w:val="0"/>
        <w:adjustRightInd w:val="0"/>
        <w:spacing w:line="360" w:lineRule="auto"/>
        <w:ind w:firstLine="200"/>
        <w:jc w:val="left"/>
        <w:rPr>
          <w:rFonts w:hint="eastAsia" w:ascii="宋体" w:hAnsi="宋体" w:eastAsia="宋体" w:cs="Times New Roman"/>
          <w:bCs/>
          <w:sz w:val="24"/>
          <w:szCs w:val="24"/>
          <w:highlight w:val="none"/>
          <w:lang w:eastAsia="zh-CN"/>
        </w:rPr>
      </w:pPr>
      <w:r>
        <w:rPr>
          <w:rFonts w:hint="eastAsia" w:ascii="宋体" w:hAnsi="宋体" w:cs="Times New Roman"/>
          <w:bCs/>
          <w:sz w:val="24"/>
          <w:szCs w:val="24"/>
          <w:highlight w:val="none"/>
          <w:lang w:val="en-US" w:eastAsia="zh-CN"/>
        </w:rPr>
        <w:t>2、</w:t>
      </w:r>
      <w:r>
        <w:rPr>
          <w:rFonts w:hint="eastAsia" w:ascii="宋体" w:hAnsi="宋体" w:eastAsia="宋体" w:cs="Times New Roman"/>
          <w:bCs/>
          <w:sz w:val="24"/>
          <w:szCs w:val="24"/>
          <w:highlight w:val="none"/>
          <w:lang w:eastAsia="zh-CN"/>
        </w:rPr>
        <w:t>经评标小组评审符合招标文件规定条件的有效投标人如低于三家，则本次招标流标（另行重新组织招标）。</w:t>
      </w:r>
    </w:p>
    <w:p w14:paraId="706F4E53">
      <w:pPr>
        <w:autoSpaceDE w:val="0"/>
        <w:autoSpaceDN w:val="0"/>
        <w:adjustRightInd w:val="0"/>
        <w:spacing w:line="360" w:lineRule="auto"/>
        <w:ind w:firstLine="200"/>
        <w:jc w:val="left"/>
        <w:rPr>
          <w:rFonts w:hint="eastAsia" w:ascii="宋体" w:hAnsi="宋体" w:eastAsia="宋体" w:cs="Times New Roman"/>
          <w:bCs/>
          <w:sz w:val="24"/>
          <w:szCs w:val="24"/>
          <w:highlight w:val="none"/>
          <w:lang w:eastAsia="zh-CN"/>
        </w:rPr>
      </w:pPr>
      <w:r>
        <w:rPr>
          <w:rFonts w:hint="eastAsia" w:ascii="宋体" w:hAnsi="宋体" w:cs="Times New Roman"/>
          <w:bCs/>
          <w:sz w:val="24"/>
          <w:szCs w:val="24"/>
          <w:highlight w:val="none"/>
          <w:lang w:val="en-US" w:eastAsia="zh-CN"/>
        </w:rPr>
        <w:t>3、</w:t>
      </w:r>
      <w:r>
        <w:rPr>
          <w:rFonts w:hint="eastAsia" w:ascii="宋体" w:hAnsi="宋体" w:eastAsia="宋体" w:cs="Times New Roman"/>
          <w:bCs/>
          <w:sz w:val="24"/>
          <w:szCs w:val="24"/>
          <w:highlight w:val="none"/>
          <w:lang w:eastAsia="zh-CN"/>
        </w:rPr>
        <w:t>详细评审详见评分标准表。</w:t>
      </w:r>
    </w:p>
    <w:p w14:paraId="5C3E9C52">
      <w:pPr>
        <w:autoSpaceDE w:val="0"/>
        <w:autoSpaceDN w:val="0"/>
        <w:adjustRightInd w:val="0"/>
        <w:spacing w:line="360" w:lineRule="auto"/>
        <w:ind w:firstLine="200"/>
        <w:jc w:val="left"/>
        <w:rPr>
          <w:rFonts w:hint="eastAsia" w:ascii="宋体" w:hAnsi="宋体"/>
          <w:b/>
          <w:bCs/>
          <w:sz w:val="24"/>
          <w:szCs w:val="18"/>
          <w:highlight w:val="none"/>
        </w:rPr>
      </w:pPr>
      <w:r>
        <w:rPr>
          <w:rFonts w:hint="eastAsia" w:ascii="宋体" w:hAnsi="宋体"/>
          <w:b/>
          <w:bCs/>
          <w:sz w:val="24"/>
          <w:szCs w:val="18"/>
          <w:highlight w:val="none"/>
          <w:lang w:val="en-US" w:eastAsia="zh-CN"/>
        </w:rPr>
        <w:t>五</w:t>
      </w:r>
      <w:r>
        <w:rPr>
          <w:rFonts w:hint="eastAsia" w:ascii="宋体" w:hAnsi="宋体"/>
          <w:b/>
          <w:bCs/>
          <w:sz w:val="24"/>
          <w:szCs w:val="18"/>
          <w:highlight w:val="none"/>
        </w:rPr>
        <w:t>、开标时间及地点</w:t>
      </w:r>
    </w:p>
    <w:p w14:paraId="2082C3DF">
      <w:pPr>
        <w:autoSpaceDE w:val="0"/>
        <w:autoSpaceDN w:val="0"/>
        <w:adjustRightInd w:val="0"/>
        <w:spacing w:line="360" w:lineRule="auto"/>
        <w:ind w:firstLine="200"/>
        <w:jc w:val="left"/>
        <w:rPr>
          <w:rFonts w:hint="eastAsia" w:ascii="宋体" w:hAnsi="宋体"/>
          <w:bCs/>
          <w:sz w:val="24"/>
          <w:highlight w:val="none"/>
          <w:u w:val="single"/>
          <w:lang w:val="en-US" w:eastAsia="zh-CN"/>
        </w:rPr>
      </w:pPr>
      <w:r>
        <w:rPr>
          <w:rFonts w:hint="eastAsia" w:ascii="宋体" w:hAnsi="宋体"/>
          <w:bCs/>
          <w:sz w:val="24"/>
          <w:szCs w:val="18"/>
          <w:highlight w:val="none"/>
          <w:lang w:val="en-US" w:eastAsia="zh-CN"/>
        </w:rPr>
        <w:t>1、</w:t>
      </w:r>
      <w:r>
        <w:rPr>
          <w:rFonts w:hint="eastAsia" w:ascii="宋体" w:hAnsi="宋体"/>
          <w:bCs/>
          <w:sz w:val="24"/>
          <w:szCs w:val="18"/>
          <w:highlight w:val="none"/>
        </w:rPr>
        <w:t>开标时间：</w:t>
      </w:r>
      <w:r>
        <w:rPr>
          <w:rFonts w:hint="eastAsia" w:ascii="宋体" w:hAnsi="宋体"/>
          <w:bCs/>
          <w:sz w:val="24"/>
          <w:szCs w:val="24"/>
          <w:highlight w:val="none"/>
          <w:u w:val="single"/>
        </w:rPr>
        <w:t>20</w:t>
      </w:r>
      <w:r>
        <w:rPr>
          <w:rFonts w:hint="eastAsia" w:ascii="宋体" w:hAnsi="宋体"/>
          <w:bCs/>
          <w:sz w:val="24"/>
          <w:szCs w:val="24"/>
          <w:highlight w:val="none"/>
          <w:u w:val="single"/>
          <w:lang w:val="en-US" w:eastAsia="zh-CN"/>
        </w:rPr>
        <w:t>25</w:t>
      </w:r>
      <w:r>
        <w:rPr>
          <w:rFonts w:hint="eastAsia" w:ascii="宋体" w:hAnsi="宋体"/>
          <w:bCs/>
          <w:sz w:val="24"/>
          <w:szCs w:val="24"/>
          <w:highlight w:val="none"/>
        </w:rPr>
        <w:t>年</w:t>
      </w:r>
      <w:r>
        <w:rPr>
          <w:rFonts w:hint="eastAsia" w:ascii="宋体" w:hAnsi="宋体"/>
          <w:bCs/>
          <w:sz w:val="24"/>
          <w:szCs w:val="24"/>
          <w:highlight w:val="none"/>
          <w:u w:val="single"/>
          <w:lang w:val="en-US" w:eastAsia="zh-CN"/>
        </w:rPr>
        <w:t>11</w:t>
      </w:r>
      <w:r>
        <w:rPr>
          <w:rFonts w:hint="eastAsia" w:ascii="宋体" w:hAnsi="宋体"/>
          <w:bCs/>
          <w:sz w:val="24"/>
          <w:szCs w:val="24"/>
          <w:highlight w:val="none"/>
        </w:rPr>
        <w:t>月</w:t>
      </w:r>
      <w:r>
        <w:rPr>
          <w:rFonts w:hint="eastAsia" w:ascii="宋体" w:hAnsi="宋体"/>
          <w:bCs/>
          <w:sz w:val="24"/>
          <w:szCs w:val="24"/>
          <w:highlight w:val="none"/>
          <w:u w:val="single"/>
          <w:lang w:val="en-US" w:eastAsia="zh-CN"/>
        </w:rPr>
        <w:t>26</w:t>
      </w:r>
      <w:r>
        <w:rPr>
          <w:rFonts w:hint="eastAsia" w:ascii="宋体" w:hAnsi="宋体"/>
          <w:bCs/>
          <w:sz w:val="24"/>
          <w:highlight w:val="none"/>
        </w:rPr>
        <w:t>日</w:t>
      </w:r>
      <w:r>
        <w:rPr>
          <w:rFonts w:hint="eastAsia" w:ascii="宋体" w:hAnsi="宋体"/>
          <w:bCs/>
          <w:sz w:val="24"/>
          <w:highlight w:val="none"/>
          <w:u w:val="single"/>
          <w:lang w:val="en-US" w:eastAsia="zh-CN"/>
        </w:rPr>
        <w:t>15:00</w:t>
      </w:r>
    </w:p>
    <w:p w14:paraId="69127880">
      <w:pPr>
        <w:autoSpaceDE w:val="0"/>
        <w:autoSpaceDN w:val="0"/>
        <w:adjustRightInd w:val="0"/>
        <w:spacing w:line="360" w:lineRule="auto"/>
        <w:ind w:firstLine="200"/>
        <w:jc w:val="left"/>
        <w:rPr>
          <w:rFonts w:hint="default" w:ascii="宋体" w:hAnsi="宋体"/>
          <w:bCs/>
          <w:sz w:val="24"/>
          <w:szCs w:val="18"/>
          <w:highlight w:val="none"/>
          <w:lang w:val="en-US"/>
        </w:rPr>
      </w:pPr>
      <w:r>
        <w:rPr>
          <w:rFonts w:hint="eastAsia" w:ascii="宋体" w:hAnsi="宋体"/>
          <w:bCs/>
          <w:sz w:val="24"/>
          <w:szCs w:val="18"/>
          <w:highlight w:val="none"/>
          <w:lang w:val="en-US" w:eastAsia="zh-CN"/>
        </w:rPr>
        <w:t>2、</w:t>
      </w:r>
      <w:r>
        <w:rPr>
          <w:rFonts w:hint="eastAsia" w:ascii="宋体" w:hAnsi="宋体"/>
          <w:bCs/>
          <w:sz w:val="24"/>
          <w:szCs w:val="18"/>
          <w:highlight w:val="none"/>
        </w:rPr>
        <w:t>开标地点：</w:t>
      </w:r>
      <w:r>
        <w:rPr>
          <w:rFonts w:hint="eastAsia" w:ascii="宋体" w:hAnsi="宋体"/>
          <w:sz w:val="24"/>
          <w:szCs w:val="24"/>
          <w:highlight w:val="none"/>
        </w:rPr>
        <w:t>芜湖市镜湖区华强写字楼A座140</w:t>
      </w:r>
      <w:r>
        <w:rPr>
          <w:rFonts w:hint="eastAsia" w:ascii="宋体" w:hAnsi="宋体"/>
          <w:sz w:val="24"/>
          <w:szCs w:val="24"/>
          <w:highlight w:val="none"/>
          <w:lang w:val="en-US" w:eastAsia="zh-CN"/>
        </w:rPr>
        <w:t>4</w:t>
      </w:r>
      <w:r>
        <w:rPr>
          <w:rFonts w:hint="eastAsia" w:ascii="宋体" w:hAnsi="宋体"/>
          <w:sz w:val="24"/>
          <w:szCs w:val="24"/>
          <w:highlight w:val="none"/>
        </w:rPr>
        <w:t>室</w:t>
      </w:r>
    </w:p>
    <w:p w14:paraId="526B3272">
      <w:pPr>
        <w:autoSpaceDE w:val="0"/>
        <w:autoSpaceDN w:val="0"/>
        <w:adjustRightInd w:val="0"/>
        <w:spacing w:line="360" w:lineRule="auto"/>
        <w:ind w:firstLine="200"/>
        <w:jc w:val="left"/>
        <w:rPr>
          <w:rFonts w:hint="eastAsia" w:ascii="宋体" w:hAnsi="宋体"/>
          <w:b/>
          <w:bCs/>
          <w:sz w:val="24"/>
          <w:szCs w:val="18"/>
          <w:highlight w:val="none"/>
        </w:rPr>
      </w:pPr>
      <w:r>
        <w:rPr>
          <w:rFonts w:hint="eastAsia" w:ascii="宋体" w:hAnsi="宋体"/>
          <w:b/>
          <w:bCs/>
          <w:sz w:val="24"/>
          <w:szCs w:val="18"/>
          <w:highlight w:val="none"/>
          <w:lang w:val="en-US" w:eastAsia="zh-CN"/>
        </w:rPr>
        <w:t>六</w:t>
      </w:r>
      <w:r>
        <w:rPr>
          <w:rFonts w:hint="eastAsia" w:ascii="宋体" w:hAnsi="宋体"/>
          <w:b/>
          <w:bCs/>
          <w:sz w:val="24"/>
          <w:szCs w:val="18"/>
          <w:highlight w:val="none"/>
        </w:rPr>
        <w:t>、投标截止时间</w:t>
      </w:r>
    </w:p>
    <w:p w14:paraId="67970766">
      <w:pPr>
        <w:autoSpaceDE w:val="0"/>
        <w:autoSpaceDN w:val="0"/>
        <w:adjustRightInd w:val="0"/>
        <w:spacing w:line="360" w:lineRule="auto"/>
        <w:ind w:firstLine="200"/>
        <w:jc w:val="left"/>
        <w:rPr>
          <w:rFonts w:hint="default" w:ascii="宋体" w:hAnsi="宋体"/>
          <w:bCs/>
          <w:sz w:val="24"/>
          <w:highlight w:val="none"/>
          <w:u w:val="single"/>
          <w:lang w:val="en-US"/>
        </w:rPr>
      </w:pPr>
      <w:r>
        <w:rPr>
          <w:rFonts w:hint="eastAsia" w:ascii="宋体" w:hAnsi="宋体"/>
          <w:bCs/>
          <w:sz w:val="24"/>
          <w:szCs w:val="24"/>
          <w:highlight w:val="none"/>
          <w:u w:val="single"/>
        </w:rPr>
        <w:t>20</w:t>
      </w:r>
      <w:r>
        <w:rPr>
          <w:rFonts w:hint="eastAsia" w:ascii="宋体" w:hAnsi="宋体"/>
          <w:bCs/>
          <w:sz w:val="24"/>
          <w:szCs w:val="24"/>
          <w:highlight w:val="none"/>
          <w:u w:val="single"/>
          <w:lang w:val="en-US" w:eastAsia="zh-CN"/>
        </w:rPr>
        <w:t>25</w:t>
      </w:r>
      <w:r>
        <w:rPr>
          <w:rFonts w:hint="eastAsia" w:ascii="宋体" w:hAnsi="宋体"/>
          <w:bCs/>
          <w:sz w:val="24"/>
          <w:szCs w:val="24"/>
          <w:highlight w:val="none"/>
        </w:rPr>
        <w:t>年</w:t>
      </w:r>
      <w:r>
        <w:rPr>
          <w:rFonts w:hint="eastAsia" w:ascii="宋体" w:hAnsi="宋体"/>
          <w:bCs/>
          <w:sz w:val="24"/>
          <w:szCs w:val="24"/>
          <w:highlight w:val="none"/>
          <w:u w:val="single"/>
          <w:lang w:val="en-US" w:eastAsia="zh-CN"/>
        </w:rPr>
        <w:t>11</w:t>
      </w:r>
      <w:r>
        <w:rPr>
          <w:rFonts w:hint="eastAsia" w:ascii="宋体" w:hAnsi="宋体"/>
          <w:bCs/>
          <w:sz w:val="24"/>
          <w:szCs w:val="24"/>
          <w:highlight w:val="none"/>
        </w:rPr>
        <w:t>月</w:t>
      </w:r>
      <w:r>
        <w:rPr>
          <w:rFonts w:hint="eastAsia" w:ascii="宋体" w:hAnsi="宋体"/>
          <w:bCs/>
          <w:sz w:val="24"/>
          <w:szCs w:val="24"/>
          <w:highlight w:val="none"/>
          <w:u w:val="single"/>
          <w:lang w:val="en-US" w:eastAsia="zh-CN"/>
        </w:rPr>
        <w:t>25</w:t>
      </w:r>
      <w:r>
        <w:rPr>
          <w:rFonts w:hint="eastAsia" w:ascii="宋体" w:hAnsi="宋体"/>
          <w:bCs/>
          <w:sz w:val="24"/>
          <w:highlight w:val="none"/>
        </w:rPr>
        <w:t>日</w:t>
      </w:r>
      <w:r>
        <w:rPr>
          <w:rFonts w:hint="eastAsia" w:ascii="宋体" w:hAnsi="宋体"/>
          <w:bCs/>
          <w:sz w:val="24"/>
          <w:highlight w:val="none"/>
          <w:u w:val="single"/>
          <w:lang w:val="en-US" w:eastAsia="zh-CN"/>
        </w:rPr>
        <w:t>15:00</w:t>
      </w:r>
    </w:p>
    <w:p w14:paraId="034BA277">
      <w:pPr>
        <w:autoSpaceDE w:val="0"/>
        <w:autoSpaceDN w:val="0"/>
        <w:adjustRightInd w:val="0"/>
        <w:spacing w:line="360" w:lineRule="auto"/>
        <w:ind w:firstLine="200"/>
        <w:jc w:val="left"/>
        <w:rPr>
          <w:rFonts w:hint="eastAsia" w:ascii="宋体" w:hAnsi="宋体"/>
          <w:b/>
          <w:bCs/>
          <w:sz w:val="24"/>
          <w:szCs w:val="18"/>
          <w:highlight w:val="none"/>
        </w:rPr>
      </w:pPr>
      <w:r>
        <w:rPr>
          <w:rFonts w:hint="eastAsia" w:ascii="宋体" w:hAnsi="宋体"/>
          <w:b/>
          <w:bCs/>
          <w:sz w:val="24"/>
          <w:szCs w:val="18"/>
          <w:highlight w:val="none"/>
          <w:lang w:val="en-US" w:eastAsia="zh-CN"/>
        </w:rPr>
        <w:t>七</w:t>
      </w:r>
      <w:r>
        <w:rPr>
          <w:rFonts w:hint="eastAsia" w:ascii="宋体" w:hAnsi="宋体"/>
          <w:b/>
          <w:bCs/>
          <w:sz w:val="24"/>
          <w:szCs w:val="18"/>
          <w:highlight w:val="none"/>
        </w:rPr>
        <w:t>、联系方法</w:t>
      </w:r>
    </w:p>
    <w:p w14:paraId="0BFFE114">
      <w:pPr>
        <w:autoSpaceDE w:val="0"/>
        <w:autoSpaceDN w:val="0"/>
        <w:adjustRightInd w:val="0"/>
        <w:spacing w:line="360" w:lineRule="auto"/>
        <w:ind w:firstLine="200"/>
        <w:jc w:val="left"/>
        <w:rPr>
          <w:rFonts w:hint="eastAsia" w:ascii="宋体" w:hAnsi="宋体"/>
          <w:sz w:val="24"/>
          <w:szCs w:val="24"/>
          <w:highlight w:val="none"/>
        </w:rPr>
      </w:pPr>
      <w:r>
        <w:rPr>
          <w:rFonts w:hint="eastAsia" w:ascii="宋体" w:hAnsi="宋体"/>
          <w:sz w:val="24"/>
          <w:szCs w:val="24"/>
          <w:highlight w:val="none"/>
          <w:lang w:eastAsia="zh-CN"/>
        </w:rPr>
        <w:t>招标</w:t>
      </w:r>
      <w:r>
        <w:rPr>
          <w:rFonts w:hint="eastAsia" w:ascii="宋体" w:hAnsi="宋体"/>
          <w:sz w:val="24"/>
          <w:szCs w:val="24"/>
          <w:highlight w:val="none"/>
        </w:rPr>
        <w:t>单位：芜湖滨江文旅投资运营有限公司</w:t>
      </w:r>
    </w:p>
    <w:p w14:paraId="6C6FB53C">
      <w:pPr>
        <w:autoSpaceDE w:val="0"/>
        <w:autoSpaceDN w:val="0"/>
        <w:adjustRightInd w:val="0"/>
        <w:spacing w:line="360" w:lineRule="auto"/>
        <w:ind w:firstLine="200"/>
        <w:jc w:val="left"/>
        <w:rPr>
          <w:rFonts w:hint="default" w:ascii="宋体" w:hAnsi="宋体"/>
          <w:sz w:val="24"/>
          <w:szCs w:val="24"/>
          <w:highlight w:val="none"/>
          <w:lang w:val="en-US" w:eastAsia="zh-CN"/>
        </w:rPr>
      </w:pPr>
      <w:r>
        <w:rPr>
          <w:rFonts w:hint="eastAsia" w:ascii="宋体" w:hAnsi="宋体"/>
          <w:sz w:val="24"/>
          <w:szCs w:val="24"/>
          <w:highlight w:val="none"/>
        </w:rPr>
        <w:t>地址：芜湖市镜湖区华强写字楼A座140</w:t>
      </w:r>
      <w:r>
        <w:rPr>
          <w:rFonts w:hint="eastAsia" w:ascii="宋体" w:hAnsi="宋体"/>
          <w:sz w:val="24"/>
          <w:szCs w:val="24"/>
          <w:highlight w:val="none"/>
          <w:lang w:val="en-US" w:eastAsia="zh-CN"/>
        </w:rPr>
        <w:t>4</w:t>
      </w:r>
      <w:r>
        <w:rPr>
          <w:rFonts w:hint="eastAsia" w:ascii="宋体" w:hAnsi="宋体"/>
          <w:sz w:val="24"/>
          <w:szCs w:val="24"/>
          <w:highlight w:val="none"/>
        </w:rPr>
        <w:t>室</w:t>
      </w:r>
    </w:p>
    <w:p w14:paraId="76F9DE32">
      <w:pPr>
        <w:autoSpaceDE w:val="0"/>
        <w:autoSpaceDN w:val="0"/>
        <w:adjustRightInd w:val="0"/>
        <w:spacing w:line="360" w:lineRule="auto"/>
        <w:ind w:firstLine="200"/>
        <w:jc w:val="left"/>
        <w:rPr>
          <w:rFonts w:hint="eastAsia" w:ascii="宋体" w:hAnsi="宋体" w:eastAsia="宋体"/>
          <w:sz w:val="24"/>
          <w:szCs w:val="24"/>
          <w:highlight w:val="none"/>
          <w:lang w:val="en-US" w:eastAsia="zh-CN"/>
        </w:rPr>
      </w:pPr>
      <w:r>
        <w:rPr>
          <w:rFonts w:hint="eastAsia" w:ascii="宋体" w:hAnsi="宋体"/>
          <w:sz w:val="24"/>
          <w:szCs w:val="24"/>
          <w:highlight w:val="none"/>
        </w:rPr>
        <w:t>联系人：</w:t>
      </w:r>
      <w:r>
        <w:rPr>
          <w:rFonts w:hint="eastAsia" w:ascii="宋体" w:hAnsi="宋体"/>
          <w:sz w:val="24"/>
          <w:szCs w:val="24"/>
          <w:highlight w:val="none"/>
          <w:lang w:val="en-US" w:eastAsia="zh-CN"/>
        </w:rPr>
        <w:t>卜洋洋</w:t>
      </w:r>
    </w:p>
    <w:p w14:paraId="7EF8BE0C">
      <w:pPr>
        <w:autoSpaceDE w:val="0"/>
        <w:autoSpaceDN w:val="0"/>
        <w:adjustRightInd w:val="0"/>
        <w:spacing w:line="360" w:lineRule="auto"/>
        <w:ind w:firstLine="200"/>
        <w:jc w:val="left"/>
        <w:rPr>
          <w:rFonts w:hint="default" w:ascii="宋体" w:hAnsi="宋体"/>
          <w:sz w:val="24"/>
          <w:szCs w:val="24"/>
          <w:highlight w:val="none"/>
          <w:lang w:val="en-US" w:eastAsia="zh-CN"/>
        </w:rPr>
      </w:pPr>
      <w:r>
        <w:rPr>
          <w:rFonts w:hint="eastAsia" w:ascii="宋体" w:hAnsi="宋体"/>
          <w:sz w:val="24"/>
          <w:szCs w:val="24"/>
          <w:highlight w:val="none"/>
        </w:rPr>
        <w:t>电话：</w:t>
      </w:r>
      <w:r>
        <w:rPr>
          <w:rFonts w:hint="eastAsia" w:ascii="宋体" w:hAnsi="宋体"/>
          <w:sz w:val="24"/>
          <w:szCs w:val="24"/>
          <w:highlight w:val="none"/>
          <w:lang w:val="en-US" w:eastAsia="zh-CN"/>
        </w:rPr>
        <w:t>15655186239</w:t>
      </w:r>
    </w:p>
    <w:p w14:paraId="50572B3C">
      <w:pPr>
        <w:autoSpaceDE w:val="0"/>
        <w:autoSpaceDN w:val="0"/>
        <w:adjustRightInd w:val="0"/>
        <w:spacing w:line="360" w:lineRule="auto"/>
        <w:ind w:firstLine="200"/>
        <w:jc w:val="left"/>
        <w:rPr>
          <w:rFonts w:hint="eastAsia" w:ascii="宋体" w:hAnsi="宋体" w:eastAsia="宋体" w:cs="Times New Roman"/>
          <w:b/>
          <w:bCs/>
          <w:sz w:val="24"/>
          <w:szCs w:val="18"/>
          <w:highlight w:val="none"/>
          <w:lang w:val="en-US" w:eastAsia="zh-CN"/>
        </w:rPr>
      </w:pPr>
      <w:r>
        <w:rPr>
          <w:rFonts w:hint="eastAsia" w:ascii="宋体" w:hAnsi="宋体" w:eastAsia="宋体" w:cs="Times New Roman"/>
          <w:b/>
          <w:bCs/>
          <w:sz w:val="24"/>
          <w:szCs w:val="18"/>
          <w:highlight w:val="none"/>
          <w:lang w:val="en-US" w:eastAsia="zh-CN"/>
        </w:rPr>
        <w:t>八、投标文件递交</w:t>
      </w:r>
    </w:p>
    <w:p w14:paraId="5CF25DF7">
      <w:pPr>
        <w:autoSpaceDE w:val="0"/>
        <w:autoSpaceDN w:val="0"/>
        <w:adjustRightInd w:val="0"/>
        <w:spacing w:line="360" w:lineRule="auto"/>
        <w:ind w:firstLine="200"/>
        <w:jc w:val="left"/>
        <w:rPr>
          <w:rFonts w:hint="eastAsia" w:ascii="宋体" w:hAnsi="宋体" w:cs="Times New Roman"/>
          <w:bCs/>
          <w:sz w:val="24"/>
          <w:szCs w:val="24"/>
          <w:highlight w:val="none"/>
          <w:lang w:val="en-US" w:eastAsia="zh-CN"/>
        </w:rPr>
      </w:pPr>
      <w:r>
        <w:rPr>
          <w:rFonts w:hint="eastAsia" w:ascii="宋体" w:hAnsi="宋体" w:eastAsia="宋体" w:cs="Times New Roman"/>
          <w:bCs/>
          <w:sz w:val="24"/>
          <w:szCs w:val="24"/>
          <w:highlight w:val="none"/>
          <w:lang w:eastAsia="zh-CN"/>
        </w:rPr>
        <w:t>1、投标文件应包括：</w:t>
      </w:r>
      <w:r>
        <w:rPr>
          <w:rFonts w:hint="eastAsia" w:ascii="宋体" w:hAnsi="宋体" w:cs="Times New Roman"/>
          <w:bCs/>
          <w:sz w:val="24"/>
          <w:szCs w:val="24"/>
          <w:highlight w:val="none"/>
          <w:lang w:val="en-US" w:eastAsia="zh-CN"/>
        </w:rPr>
        <w:t>技术标</w:t>
      </w:r>
      <w:r>
        <w:rPr>
          <w:rFonts w:hint="eastAsia" w:ascii="宋体" w:hAnsi="宋体" w:eastAsia="宋体" w:cs="Times New Roman"/>
          <w:bCs/>
          <w:sz w:val="24"/>
          <w:szCs w:val="24"/>
          <w:highlight w:val="none"/>
          <w:lang w:val="en-US" w:eastAsia="zh-CN"/>
        </w:rPr>
        <w:t>（</w:t>
      </w:r>
      <w:r>
        <w:rPr>
          <w:rFonts w:hint="eastAsia" w:ascii="宋体" w:hAnsi="宋体" w:eastAsia="宋体" w:cs="Times New Roman"/>
          <w:bCs/>
          <w:sz w:val="24"/>
          <w:szCs w:val="24"/>
          <w:highlight w:val="none"/>
          <w:lang w:eastAsia="zh-CN"/>
        </w:rPr>
        <w:t>投标</w:t>
      </w:r>
      <w:r>
        <w:rPr>
          <w:rFonts w:hint="eastAsia" w:ascii="宋体" w:hAnsi="宋体" w:eastAsia="宋体" w:cs="Times New Roman"/>
          <w:bCs/>
          <w:sz w:val="24"/>
          <w:szCs w:val="24"/>
          <w:highlight w:val="none"/>
          <w:lang w:val="en-US" w:eastAsia="zh-CN"/>
        </w:rPr>
        <w:t>函、</w:t>
      </w:r>
      <w:r>
        <w:rPr>
          <w:rFonts w:hint="eastAsia" w:ascii="宋体" w:hAnsi="宋体" w:eastAsia="宋体" w:cs="Times New Roman"/>
          <w:bCs/>
          <w:sz w:val="24"/>
          <w:szCs w:val="24"/>
          <w:highlight w:val="none"/>
          <w:lang w:eastAsia="zh-CN"/>
        </w:rPr>
        <w:t>授权委托书、营业执照复印件、资质证书复印件</w:t>
      </w:r>
      <w:r>
        <w:rPr>
          <w:rFonts w:hint="eastAsia" w:ascii="宋体" w:hAnsi="宋体" w:cs="Times New Roman"/>
          <w:bCs/>
          <w:sz w:val="24"/>
          <w:szCs w:val="24"/>
          <w:highlight w:val="none"/>
          <w:lang w:eastAsia="zh-CN"/>
        </w:rPr>
        <w:t>、</w:t>
      </w:r>
      <w:r>
        <w:rPr>
          <w:rFonts w:hint="eastAsia" w:ascii="宋体" w:hAnsi="宋体" w:cs="Times New Roman"/>
          <w:bCs/>
          <w:sz w:val="24"/>
          <w:szCs w:val="24"/>
          <w:highlight w:val="none"/>
          <w:lang w:val="en-US" w:eastAsia="zh-CN"/>
        </w:rPr>
        <w:t>投标方案</w:t>
      </w:r>
      <w:r>
        <w:rPr>
          <w:rFonts w:hint="eastAsia" w:ascii="宋体" w:hAnsi="宋体" w:eastAsia="宋体" w:cs="Times New Roman"/>
          <w:bCs/>
          <w:sz w:val="24"/>
          <w:szCs w:val="24"/>
          <w:highlight w:val="none"/>
          <w:lang w:val="en-US" w:eastAsia="zh-CN"/>
        </w:rPr>
        <w:t>等</w:t>
      </w:r>
      <w:r>
        <w:rPr>
          <w:rFonts w:hint="eastAsia" w:ascii="宋体" w:hAnsi="宋体" w:eastAsia="宋体" w:cs="Times New Roman"/>
          <w:bCs/>
          <w:sz w:val="24"/>
          <w:szCs w:val="24"/>
          <w:highlight w:val="none"/>
          <w:lang w:eastAsia="zh-CN"/>
        </w:rPr>
        <w:t>），</w:t>
      </w:r>
      <w:r>
        <w:rPr>
          <w:rFonts w:hint="eastAsia" w:ascii="宋体" w:hAnsi="宋体" w:eastAsia="宋体" w:cs="Times New Roman"/>
          <w:bCs/>
          <w:sz w:val="24"/>
          <w:szCs w:val="24"/>
          <w:highlight w:val="none"/>
          <w:lang w:val="en-US" w:eastAsia="zh-CN"/>
        </w:rPr>
        <w:t>商务标（投标报价），格式详见附件。</w:t>
      </w:r>
      <w:r>
        <w:rPr>
          <w:rFonts w:hint="eastAsia" w:ascii="宋体" w:hAnsi="宋体" w:cs="Times New Roman"/>
          <w:bCs/>
          <w:sz w:val="24"/>
          <w:szCs w:val="24"/>
          <w:highlight w:val="none"/>
          <w:lang w:val="en-US" w:eastAsia="zh-CN"/>
        </w:rPr>
        <w:t>同时，投标方案中需包含以下内容：</w:t>
      </w:r>
    </w:p>
    <w:p w14:paraId="748F8D3B">
      <w:pPr>
        <w:autoSpaceDE w:val="0"/>
        <w:autoSpaceDN w:val="0"/>
        <w:adjustRightInd w:val="0"/>
        <w:spacing w:line="360" w:lineRule="auto"/>
        <w:jc w:val="left"/>
        <w:rPr>
          <w:rFonts w:hint="eastAsia" w:ascii="宋体" w:hAnsi="宋体" w:cs="Times New Roman"/>
          <w:bCs/>
          <w:sz w:val="24"/>
          <w:szCs w:val="24"/>
          <w:highlight w:val="none"/>
          <w:lang w:val="en-US" w:eastAsia="zh-CN"/>
        </w:rPr>
      </w:pPr>
      <w:r>
        <w:rPr>
          <w:rFonts w:hint="eastAsia" w:ascii="宋体" w:hAnsi="宋体" w:cs="Times New Roman"/>
          <w:bCs/>
          <w:sz w:val="24"/>
          <w:szCs w:val="24"/>
          <w:highlight w:val="none"/>
          <w:lang w:val="en-US" w:eastAsia="zh-CN"/>
        </w:rPr>
        <w:t>（1）需提供基础ip形象设计：核心概念及角色设定，</w:t>
      </w:r>
      <w:r>
        <w:rPr>
          <w:rFonts w:hint="default" w:ascii="宋体" w:hAnsi="宋体" w:cs="Times New Roman"/>
          <w:bCs/>
          <w:sz w:val="24"/>
          <w:szCs w:val="24"/>
          <w:highlight w:val="none"/>
          <w:lang w:val="en-US" w:eastAsia="zh-CN"/>
        </w:rPr>
        <w:t>形象1：船家宝</w:t>
      </w:r>
      <w:r>
        <w:rPr>
          <w:rFonts w:hint="eastAsia" w:ascii="宋体" w:hAnsi="宋体" w:cs="Times New Roman"/>
          <w:bCs/>
          <w:sz w:val="24"/>
          <w:szCs w:val="24"/>
          <w:highlight w:val="none"/>
          <w:lang w:val="en-US" w:eastAsia="zh-CN"/>
        </w:rPr>
        <w:t>、</w:t>
      </w:r>
      <w:r>
        <w:rPr>
          <w:rFonts w:hint="default" w:ascii="宋体" w:hAnsi="宋体" w:cs="Times New Roman"/>
          <w:bCs/>
          <w:sz w:val="24"/>
          <w:szCs w:val="24"/>
          <w:highlight w:val="none"/>
          <w:lang w:val="en-US" w:eastAsia="zh-CN"/>
        </w:rPr>
        <w:t>形象2：江江好</w:t>
      </w:r>
      <w:r>
        <w:rPr>
          <w:rFonts w:hint="eastAsia" w:ascii="宋体" w:hAnsi="宋体" w:cs="Times New Roman"/>
          <w:bCs/>
          <w:sz w:val="24"/>
          <w:szCs w:val="24"/>
          <w:highlight w:val="none"/>
          <w:lang w:val="en-US" w:eastAsia="zh-CN"/>
        </w:rPr>
        <w:t>，IP形象阐述，包括设计来源，需结合项目关键属性和特色点，因地制宜。</w:t>
      </w:r>
    </w:p>
    <w:p w14:paraId="1FFD178A">
      <w:pPr>
        <w:autoSpaceDE w:val="0"/>
        <w:autoSpaceDN w:val="0"/>
        <w:adjustRightInd w:val="0"/>
        <w:spacing w:line="360" w:lineRule="auto"/>
        <w:jc w:val="left"/>
        <w:rPr>
          <w:rFonts w:hint="default"/>
          <w:lang w:val="en-US" w:eastAsia="zh-CN"/>
        </w:rPr>
      </w:pPr>
      <w:r>
        <w:rPr>
          <w:rFonts w:hint="eastAsia" w:ascii="宋体" w:hAnsi="宋体" w:cs="Times New Roman"/>
          <w:bCs/>
          <w:sz w:val="24"/>
          <w:szCs w:val="24"/>
          <w:highlight w:val="none"/>
          <w:lang w:val="en-US" w:eastAsia="zh-CN"/>
        </w:rPr>
        <w:t>（2）基础三视图（正面、侧面、背面），可为手绘图（手稿），也可为电脑软件制图均可。</w:t>
      </w:r>
    </w:p>
    <w:p w14:paraId="2B166993">
      <w:pPr>
        <w:autoSpaceDE w:val="0"/>
        <w:autoSpaceDN w:val="0"/>
        <w:adjustRightInd w:val="0"/>
        <w:spacing w:line="360" w:lineRule="auto"/>
        <w:ind w:firstLine="200"/>
        <w:jc w:val="left"/>
        <w:rPr>
          <w:rFonts w:hint="eastAsia" w:ascii="宋体" w:hAnsi="宋体" w:eastAsia="宋体" w:cs="Times New Roman"/>
          <w:bCs/>
          <w:sz w:val="24"/>
          <w:szCs w:val="24"/>
          <w:highlight w:val="none"/>
          <w:lang w:eastAsia="zh-CN"/>
        </w:rPr>
      </w:pPr>
      <w:r>
        <w:rPr>
          <w:rFonts w:hint="eastAsia" w:ascii="宋体" w:hAnsi="宋体" w:cs="Times New Roman"/>
          <w:bCs/>
          <w:sz w:val="24"/>
          <w:szCs w:val="24"/>
          <w:highlight w:val="none"/>
          <w:lang w:val="en-US" w:eastAsia="zh-CN"/>
        </w:rPr>
        <w:t>2、投标人应按本招</w:t>
      </w:r>
      <w:r>
        <w:rPr>
          <w:rFonts w:hint="eastAsia" w:ascii="宋体" w:hAnsi="宋体" w:eastAsia="宋体" w:cs="Times New Roman"/>
          <w:bCs/>
          <w:sz w:val="24"/>
          <w:szCs w:val="24"/>
          <w:highlight w:val="none"/>
          <w:lang w:val="en-US" w:eastAsia="zh-CN"/>
        </w:rPr>
        <w:t>标文件“招投标日程表”规定的时间、地点，从招标人领取招标文件、清单控制价电子版等，另外招</w:t>
      </w:r>
      <w:r>
        <w:rPr>
          <w:rFonts w:hint="eastAsia" w:ascii="宋体" w:hAnsi="宋体" w:eastAsia="宋体" w:cs="Times New Roman"/>
          <w:bCs/>
          <w:sz w:val="24"/>
          <w:szCs w:val="24"/>
          <w:highlight w:val="none"/>
          <w:lang w:eastAsia="zh-CN"/>
        </w:rPr>
        <w:t>标人也可以电子邮件方式将招标文件、清单控制价电子版</w:t>
      </w:r>
      <w:r>
        <w:rPr>
          <w:rFonts w:hint="eastAsia" w:ascii="宋体" w:hAnsi="宋体" w:eastAsia="宋体" w:cs="Times New Roman"/>
          <w:bCs/>
          <w:sz w:val="24"/>
          <w:szCs w:val="24"/>
          <w:highlight w:val="none"/>
          <w:lang w:val="en-US" w:eastAsia="zh-CN"/>
        </w:rPr>
        <w:t>等</w:t>
      </w:r>
      <w:r>
        <w:rPr>
          <w:rFonts w:hint="eastAsia" w:ascii="宋体" w:hAnsi="宋体" w:eastAsia="宋体" w:cs="Times New Roman"/>
          <w:bCs/>
          <w:sz w:val="24"/>
          <w:szCs w:val="24"/>
          <w:highlight w:val="none"/>
          <w:lang w:eastAsia="zh-CN"/>
        </w:rPr>
        <w:t>发送至投标人指定电子信箱。</w:t>
      </w:r>
    </w:p>
    <w:p w14:paraId="684DB674">
      <w:pPr>
        <w:autoSpaceDE w:val="0"/>
        <w:autoSpaceDN w:val="0"/>
        <w:adjustRightInd w:val="0"/>
        <w:spacing w:line="360" w:lineRule="auto"/>
        <w:ind w:firstLine="200"/>
        <w:jc w:val="left"/>
        <w:rPr>
          <w:rFonts w:hint="eastAsia" w:ascii="宋体" w:hAnsi="宋体" w:eastAsia="宋体" w:cs="Times New Roman"/>
          <w:bCs/>
          <w:sz w:val="24"/>
          <w:szCs w:val="24"/>
          <w:highlight w:val="none"/>
          <w:lang w:eastAsia="zh-CN"/>
        </w:rPr>
      </w:pPr>
      <w:r>
        <w:rPr>
          <w:rFonts w:hint="eastAsia" w:ascii="宋体" w:hAnsi="宋体" w:eastAsia="宋体" w:cs="Times New Roman"/>
          <w:bCs/>
          <w:sz w:val="24"/>
          <w:szCs w:val="24"/>
          <w:highlight w:val="none"/>
          <w:lang w:eastAsia="zh-CN"/>
        </w:rPr>
        <w:t>3、投标人应按本招标文件“招投标日程表”规定的时间、地点，向招标人提交</w:t>
      </w:r>
      <w:r>
        <w:rPr>
          <w:rFonts w:hint="eastAsia" w:ascii="宋体" w:hAnsi="宋体" w:eastAsia="宋体" w:cs="Times New Roman"/>
          <w:bCs/>
          <w:sz w:val="24"/>
          <w:szCs w:val="24"/>
          <w:highlight w:val="none"/>
          <w:lang w:val="en-US" w:eastAsia="zh-CN"/>
        </w:rPr>
        <w:t>报名文件（密封件）及商务标（密封件）</w:t>
      </w:r>
      <w:r>
        <w:rPr>
          <w:rFonts w:hint="eastAsia" w:ascii="宋体" w:hAnsi="宋体" w:eastAsia="宋体" w:cs="Times New Roman"/>
          <w:bCs/>
          <w:sz w:val="24"/>
          <w:szCs w:val="24"/>
          <w:highlight w:val="none"/>
          <w:lang w:eastAsia="zh-CN"/>
        </w:rPr>
        <w:t>。</w:t>
      </w:r>
    </w:p>
    <w:p w14:paraId="42B6CEDB">
      <w:pPr>
        <w:autoSpaceDE w:val="0"/>
        <w:autoSpaceDN w:val="0"/>
        <w:adjustRightInd w:val="0"/>
        <w:spacing w:line="360" w:lineRule="auto"/>
        <w:ind w:firstLine="200"/>
        <w:jc w:val="left"/>
        <w:rPr>
          <w:rFonts w:hint="eastAsia" w:ascii="宋体" w:hAnsi="宋体" w:eastAsia="宋体" w:cs="Times New Roman"/>
          <w:bCs/>
          <w:sz w:val="24"/>
          <w:szCs w:val="24"/>
          <w:highlight w:val="none"/>
          <w:lang w:eastAsia="zh-CN"/>
        </w:rPr>
      </w:pPr>
      <w:r>
        <w:rPr>
          <w:rFonts w:hint="eastAsia" w:ascii="宋体" w:hAnsi="宋体" w:eastAsia="宋体" w:cs="Times New Roman"/>
          <w:bCs/>
          <w:sz w:val="24"/>
          <w:szCs w:val="24"/>
          <w:highlight w:val="none"/>
          <w:lang w:eastAsia="zh-CN"/>
        </w:rPr>
        <w:t>4、开标：投标截止后，</w:t>
      </w:r>
      <w:r>
        <w:rPr>
          <w:rFonts w:hint="eastAsia" w:ascii="宋体" w:hAnsi="宋体" w:eastAsia="宋体" w:cs="Times New Roman"/>
          <w:bCs/>
          <w:sz w:val="24"/>
          <w:szCs w:val="24"/>
          <w:highlight w:val="none"/>
          <w:lang w:val="en-US" w:eastAsia="zh-CN"/>
        </w:rPr>
        <w:t>具体开标由招标单位时间另行通知</w:t>
      </w:r>
      <w:r>
        <w:rPr>
          <w:rFonts w:hint="eastAsia" w:ascii="宋体" w:hAnsi="宋体" w:eastAsia="宋体" w:cs="Times New Roman"/>
          <w:bCs/>
          <w:sz w:val="24"/>
          <w:szCs w:val="24"/>
          <w:highlight w:val="none"/>
          <w:lang w:eastAsia="zh-CN"/>
        </w:rPr>
        <w:t>。在开评标过程中，若投标人投标报价与招标控制价相比降幅过小，或投标人投标报价明显缺乏竞争性的，评标小组可以否决所有投标。</w:t>
      </w:r>
    </w:p>
    <w:p w14:paraId="086A0433">
      <w:pPr>
        <w:autoSpaceDE w:val="0"/>
        <w:autoSpaceDN w:val="0"/>
        <w:adjustRightInd w:val="0"/>
        <w:spacing w:line="360" w:lineRule="auto"/>
        <w:ind w:firstLine="200"/>
        <w:jc w:val="left"/>
        <w:rPr>
          <w:rFonts w:hint="eastAsia"/>
          <w:lang w:val="en-US" w:eastAsia="zh-CN"/>
        </w:rPr>
      </w:pPr>
      <w:r>
        <w:rPr>
          <w:rFonts w:hint="eastAsia" w:ascii="宋体" w:hAnsi="宋体" w:cs="Times New Roman"/>
          <w:b/>
          <w:bCs/>
          <w:sz w:val="24"/>
          <w:szCs w:val="18"/>
          <w:highlight w:val="none"/>
          <w:lang w:val="en-US" w:eastAsia="zh-CN"/>
        </w:rPr>
        <w:t>九</w:t>
      </w:r>
      <w:r>
        <w:rPr>
          <w:rFonts w:hint="eastAsia" w:ascii="宋体" w:hAnsi="宋体" w:eastAsia="宋体" w:cs="Times New Roman"/>
          <w:b/>
          <w:bCs/>
          <w:sz w:val="24"/>
          <w:szCs w:val="18"/>
          <w:highlight w:val="none"/>
          <w:lang w:val="en-US" w:eastAsia="zh-CN"/>
        </w:rPr>
        <w:t>、招投标日程表</w:t>
      </w:r>
    </w:p>
    <w:tbl>
      <w:tblPr>
        <w:tblStyle w:val="54"/>
        <w:tblW w:w="103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2"/>
        <w:gridCol w:w="2132"/>
        <w:gridCol w:w="3521"/>
        <w:gridCol w:w="3732"/>
      </w:tblGrid>
      <w:tr w14:paraId="2379C4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exact"/>
        </w:trPr>
        <w:tc>
          <w:tcPr>
            <w:tcW w:w="992" w:type="dxa"/>
            <w:noWrap w:val="0"/>
            <w:vAlign w:val="center"/>
          </w:tcPr>
          <w:p w14:paraId="2E624FE2">
            <w:pPr>
              <w:spacing w:line="360" w:lineRule="auto"/>
              <w:jc w:val="center"/>
              <w:rPr>
                <w:rFonts w:hint="eastAsia" w:ascii="宋体" w:hAnsi="宋体"/>
                <w:b/>
                <w:sz w:val="24"/>
                <w:szCs w:val="24"/>
                <w:highlight w:val="none"/>
              </w:rPr>
            </w:pPr>
            <w:r>
              <w:rPr>
                <w:rFonts w:hint="eastAsia" w:ascii="宋体" w:hAnsi="宋体"/>
                <w:b/>
                <w:sz w:val="24"/>
                <w:szCs w:val="24"/>
                <w:highlight w:val="none"/>
              </w:rPr>
              <w:t>序号</w:t>
            </w:r>
          </w:p>
        </w:tc>
        <w:tc>
          <w:tcPr>
            <w:tcW w:w="2132" w:type="dxa"/>
            <w:noWrap w:val="0"/>
            <w:vAlign w:val="center"/>
          </w:tcPr>
          <w:p w14:paraId="58C2771E">
            <w:pPr>
              <w:spacing w:line="360" w:lineRule="auto"/>
              <w:jc w:val="center"/>
              <w:rPr>
                <w:rFonts w:hint="eastAsia" w:ascii="宋体" w:hAnsi="宋体"/>
                <w:b/>
                <w:sz w:val="24"/>
                <w:szCs w:val="24"/>
                <w:highlight w:val="none"/>
              </w:rPr>
            </w:pPr>
            <w:r>
              <w:rPr>
                <w:rFonts w:hint="eastAsia" w:ascii="宋体" w:hAnsi="宋体"/>
                <w:b/>
                <w:sz w:val="24"/>
                <w:szCs w:val="24"/>
                <w:highlight w:val="none"/>
              </w:rPr>
              <w:t>内容</w:t>
            </w:r>
          </w:p>
        </w:tc>
        <w:tc>
          <w:tcPr>
            <w:tcW w:w="3521" w:type="dxa"/>
            <w:noWrap w:val="0"/>
            <w:vAlign w:val="center"/>
          </w:tcPr>
          <w:p w14:paraId="58636F06">
            <w:pPr>
              <w:pStyle w:val="21"/>
              <w:spacing w:line="360" w:lineRule="auto"/>
              <w:jc w:val="center"/>
              <w:rPr>
                <w:rFonts w:hint="eastAsia" w:ascii="宋体" w:hAnsi="宋体" w:eastAsia="宋体"/>
                <w:b/>
                <w:sz w:val="24"/>
                <w:szCs w:val="24"/>
                <w:highlight w:val="none"/>
              </w:rPr>
            </w:pPr>
            <w:r>
              <w:rPr>
                <w:rFonts w:hint="eastAsia" w:ascii="宋体" w:hAnsi="宋体" w:eastAsia="宋体"/>
                <w:b/>
                <w:sz w:val="24"/>
                <w:szCs w:val="24"/>
                <w:highlight w:val="none"/>
              </w:rPr>
              <w:t>时间</w:t>
            </w:r>
          </w:p>
        </w:tc>
        <w:tc>
          <w:tcPr>
            <w:tcW w:w="3732" w:type="dxa"/>
            <w:noWrap w:val="0"/>
            <w:vAlign w:val="center"/>
          </w:tcPr>
          <w:p w14:paraId="4F0C81B5">
            <w:pPr>
              <w:spacing w:line="360" w:lineRule="auto"/>
              <w:jc w:val="center"/>
              <w:rPr>
                <w:rFonts w:hint="eastAsia" w:ascii="宋体" w:hAnsi="宋体"/>
                <w:b/>
                <w:sz w:val="24"/>
                <w:szCs w:val="24"/>
                <w:highlight w:val="none"/>
              </w:rPr>
            </w:pPr>
            <w:r>
              <w:rPr>
                <w:rFonts w:hint="eastAsia" w:ascii="宋体" w:hAnsi="宋体"/>
                <w:b/>
                <w:sz w:val="24"/>
                <w:szCs w:val="24"/>
                <w:highlight w:val="none"/>
              </w:rPr>
              <w:t>地点</w:t>
            </w:r>
          </w:p>
        </w:tc>
      </w:tr>
      <w:tr w14:paraId="04C177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trPr>
        <w:tc>
          <w:tcPr>
            <w:tcW w:w="992" w:type="dxa"/>
            <w:noWrap w:val="0"/>
            <w:vAlign w:val="center"/>
          </w:tcPr>
          <w:p w14:paraId="3880555E">
            <w:pPr>
              <w:spacing w:line="360" w:lineRule="auto"/>
              <w:jc w:val="center"/>
              <w:rPr>
                <w:rFonts w:hint="eastAsia" w:ascii="宋体" w:hAnsi="宋体"/>
                <w:sz w:val="24"/>
                <w:szCs w:val="24"/>
                <w:highlight w:val="none"/>
              </w:rPr>
            </w:pPr>
            <w:r>
              <w:rPr>
                <w:rFonts w:hint="eastAsia" w:ascii="宋体" w:hAnsi="宋体"/>
                <w:sz w:val="24"/>
                <w:szCs w:val="24"/>
                <w:highlight w:val="none"/>
              </w:rPr>
              <w:t>1</w:t>
            </w:r>
          </w:p>
        </w:tc>
        <w:tc>
          <w:tcPr>
            <w:tcW w:w="2132" w:type="dxa"/>
            <w:noWrap w:val="0"/>
            <w:vAlign w:val="center"/>
          </w:tcPr>
          <w:p w14:paraId="61A616F3">
            <w:pPr>
              <w:spacing w:line="360" w:lineRule="auto"/>
              <w:jc w:val="center"/>
              <w:rPr>
                <w:rFonts w:hint="eastAsia" w:ascii="宋体" w:hAnsi="宋体"/>
                <w:sz w:val="24"/>
                <w:szCs w:val="24"/>
                <w:highlight w:val="none"/>
              </w:rPr>
            </w:pPr>
            <w:r>
              <w:rPr>
                <w:rFonts w:hint="eastAsia" w:ascii="宋体" w:hAnsi="宋体"/>
                <w:sz w:val="24"/>
                <w:szCs w:val="24"/>
                <w:highlight w:val="none"/>
              </w:rPr>
              <w:t>招标文件发布起止时间</w:t>
            </w:r>
          </w:p>
        </w:tc>
        <w:tc>
          <w:tcPr>
            <w:tcW w:w="3521" w:type="dxa"/>
            <w:noWrap w:val="0"/>
            <w:vAlign w:val="center"/>
          </w:tcPr>
          <w:p w14:paraId="389044E0">
            <w:pPr>
              <w:spacing w:line="360" w:lineRule="auto"/>
              <w:jc w:val="center"/>
              <w:rPr>
                <w:rFonts w:hint="default" w:ascii="宋体" w:hAnsi="宋体" w:eastAsia="宋体"/>
                <w:spacing w:val="-10"/>
                <w:sz w:val="24"/>
                <w:szCs w:val="24"/>
                <w:highlight w:val="none"/>
                <w:lang w:val="en-US" w:eastAsia="zh-CN"/>
              </w:rPr>
            </w:pPr>
            <w:r>
              <w:rPr>
                <w:rFonts w:hint="eastAsia" w:ascii="宋体" w:hAnsi="宋体"/>
                <w:spacing w:val="-10"/>
                <w:sz w:val="24"/>
                <w:szCs w:val="24"/>
                <w:highlight w:val="none"/>
                <w:lang w:val="en-US" w:eastAsia="zh-CN"/>
              </w:rPr>
              <w:t>2025年11月13日-25日</w:t>
            </w:r>
          </w:p>
        </w:tc>
        <w:tc>
          <w:tcPr>
            <w:tcW w:w="3732" w:type="dxa"/>
            <w:noWrap w:val="0"/>
            <w:vAlign w:val="center"/>
          </w:tcPr>
          <w:p w14:paraId="24810CE9">
            <w:pPr>
              <w:spacing w:line="360" w:lineRule="auto"/>
              <w:jc w:val="center"/>
              <w:rPr>
                <w:rFonts w:hint="default" w:ascii="宋体" w:hAnsi="宋体" w:eastAsia="宋体"/>
                <w:sz w:val="24"/>
                <w:szCs w:val="24"/>
                <w:highlight w:val="none"/>
                <w:lang w:val="en-US" w:eastAsia="zh-CN"/>
              </w:rPr>
            </w:pPr>
            <w:r>
              <w:rPr>
                <w:rFonts w:hint="eastAsia" w:ascii="宋体" w:hAnsi="宋体" w:eastAsia="宋体"/>
                <w:sz w:val="24"/>
                <w:szCs w:val="24"/>
                <w:highlight w:val="none"/>
                <w:lang w:val="en-US" w:eastAsia="zh-CN"/>
              </w:rPr>
              <w:t>滨湖集团官网</w:t>
            </w:r>
          </w:p>
        </w:tc>
      </w:tr>
      <w:tr w14:paraId="67FDD5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4" w:hRule="atLeast"/>
        </w:trPr>
        <w:tc>
          <w:tcPr>
            <w:tcW w:w="992" w:type="dxa"/>
            <w:noWrap w:val="0"/>
            <w:vAlign w:val="center"/>
          </w:tcPr>
          <w:p w14:paraId="25DDDB73">
            <w:pPr>
              <w:spacing w:line="360" w:lineRule="auto"/>
              <w:jc w:val="center"/>
              <w:rPr>
                <w:rFonts w:hint="eastAsia" w:ascii="宋体" w:hAnsi="宋体"/>
                <w:sz w:val="24"/>
                <w:szCs w:val="24"/>
                <w:highlight w:val="none"/>
              </w:rPr>
            </w:pPr>
            <w:r>
              <w:rPr>
                <w:rFonts w:hint="eastAsia" w:ascii="宋体" w:hAnsi="宋体"/>
                <w:sz w:val="24"/>
                <w:szCs w:val="24"/>
                <w:highlight w:val="none"/>
              </w:rPr>
              <w:t>2</w:t>
            </w:r>
          </w:p>
        </w:tc>
        <w:tc>
          <w:tcPr>
            <w:tcW w:w="2132" w:type="dxa"/>
            <w:noWrap w:val="0"/>
            <w:vAlign w:val="center"/>
          </w:tcPr>
          <w:p w14:paraId="0A421787">
            <w:pPr>
              <w:spacing w:line="360" w:lineRule="auto"/>
              <w:jc w:val="center"/>
              <w:rPr>
                <w:rFonts w:hint="eastAsia" w:ascii="宋体" w:hAnsi="宋体"/>
                <w:sz w:val="24"/>
                <w:szCs w:val="24"/>
                <w:highlight w:val="none"/>
              </w:rPr>
            </w:pPr>
            <w:r>
              <w:rPr>
                <w:rFonts w:hint="eastAsia" w:ascii="宋体" w:hAnsi="宋体"/>
                <w:sz w:val="24"/>
                <w:szCs w:val="24"/>
                <w:highlight w:val="none"/>
              </w:rPr>
              <w:t>投标文件提交截止时间</w:t>
            </w:r>
          </w:p>
        </w:tc>
        <w:tc>
          <w:tcPr>
            <w:tcW w:w="3521" w:type="dxa"/>
            <w:noWrap w:val="0"/>
            <w:vAlign w:val="center"/>
          </w:tcPr>
          <w:p w14:paraId="51AFE76C">
            <w:pPr>
              <w:spacing w:line="360" w:lineRule="auto"/>
              <w:jc w:val="center"/>
              <w:rPr>
                <w:rFonts w:hint="default" w:ascii="宋体" w:hAnsi="宋体"/>
                <w:spacing w:val="-10"/>
                <w:sz w:val="24"/>
                <w:szCs w:val="24"/>
                <w:highlight w:val="none"/>
                <w:lang w:val="en-US" w:eastAsia="zh-CN"/>
              </w:rPr>
            </w:pPr>
            <w:r>
              <w:rPr>
                <w:rFonts w:hint="eastAsia" w:ascii="宋体" w:hAnsi="宋体"/>
                <w:spacing w:val="-10"/>
                <w:sz w:val="24"/>
                <w:szCs w:val="24"/>
                <w:highlight w:val="none"/>
                <w:lang w:val="en-US" w:eastAsia="zh-CN"/>
              </w:rPr>
              <w:t>2025年11月25日 15:00</w:t>
            </w:r>
          </w:p>
        </w:tc>
        <w:tc>
          <w:tcPr>
            <w:tcW w:w="3732" w:type="dxa"/>
            <w:noWrap w:val="0"/>
            <w:vAlign w:val="center"/>
          </w:tcPr>
          <w:p w14:paraId="1D64529A">
            <w:pPr>
              <w:spacing w:line="360" w:lineRule="auto"/>
              <w:jc w:val="center"/>
              <w:rPr>
                <w:rFonts w:hint="default" w:ascii="宋体" w:hAnsi="宋体"/>
                <w:spacing w:val="-10"/>
                <w:sz w:val="24"/>
                <w:szCs w:val="24"/>
                <w:highlight w:val="none"/>
                <w:lang w:val="en-US" w:eastAsia="zh-CN"/>
              </w:rPr>
            </w:pPr>
            <w:r>
              <w:rPr>
                <w:rFonts w:hint="default" w:ascii="宋体" w:hAnsi="宋体"/>
                <w:spacing w:val="-10"/>
                <w:sz w:val="24"/>
                <w:szCs w:val="24"/>
                <w:highlight w:val="none"/>
                <w:lang w:val="en-US" w:eastAsia="zh-CN"/>
              </w:rPr>
              <w:t>芜湖滨江文旅投资运营有限公司</w:t>
            </w:r>
          </w:p>
        </w:tc>
      </w:tr>
      <w:tr w14:paraId="088A23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trPr>
        <w:tc>
          <w:tcPr>
            <w:tcW w:w="992" w:type="dxa"/>
            <w:noWrap w:val="0"/>
            <w:vAlign w:val="center"/>
          </w:tcPr>
          <w:p w14:paraId="0BE31D60">
            <w:pPr>
              <w:spacing w:line="360" w:lineRule="auto"/>
              <w:jc w:val="center"/>
              <w:rPr>
                <w:rFonts w:hint="eastAsia" w:ascii="宋体" w:hAnsi="宋体"/>
                <w:sz w:val="24"/>
                <w:szCs w:val="24"/>
                <w:highlight w:val="none"/>
              </w:rPr>
            </w:pPr>
            <w:r>
              <w:rPr>
                <w:rFonts w:hint="eastAsia" w:ascii="宋体" w:hAnsi="宋体"/>
                <w:sz w:val="24"/>
                <w:szCs w:val="24"/>
                <w:highlight w:val="none"/>
              </w:rPr>
              <w:t>3</w:t>
            </w:r>
          </w:p>
        </w:tc>
        <w:tc>
          <w:tcPr>
            <w:tcW w:w="2132" w:type="dxa"/>
            <w:noWrap w:val="0"/>
            <w:vAlign w:val="center"/>
          </w:tcPr>
          <w:p w14:paraId="46132CCB">
            <w:pPr>
              <w:spacing w:line="360" w:lineRule="auto"/>
              <w:jc w:val="center"/>
              <w:rPr>
                <w:rFonts w:hint="eastAsia" w:ascii="宋体" w:hAnsi="宋体"/>
                <w:sz w:val="24"/>
                <w:szCs w:val="24"/>
                <w:highlight w:val="none"/>
              </w:rPr>
            </w:pPr>
            <w:r>
              <w:rPr>
                <w:rFonts w:hint="eastAsia" w:ascii="宋体" w:hAnsi="宋体"/>
                <w:sz w:val="24"/>
                <w:szCs w:val="24"/>
                <w:highlight w:val="none"/>
              </w:rPr>
              <w:t>开标时间、地点</w:t>
            </w:r>
          </w:p>
        </w:tc>
        <w:tc>
          <w:tcPr>
            <w:tcW w:w="3521" w:type="dxa"/>
            <w:noWrap w:val="0"/>
            <w:vAlign w:val="center"/>
          </w:tcPr>
          <w:p w14:paraId="1860D08E">
            <w:pPr>
              <w:spacing w:line="360" w:lineRule="auto"/>
              <w:jc w:val="center"/>
              <w:rPr>
                <w:rFonts w:hint="default" w:ascii="宋体" w:hAnsi="宋体" w:eastAsia="宋体"/>
                <w:spacing w:val="-10"/>
                <w:sz w:val="24"/>
                <w:szCs w:val="24"/>
                <w:highlight w:val="none"/>
                <w:lang w:val="en-US" w:eastAsia="zh-CN"/>
              </w:rPr>
            </w:pPr>
            <w:r>
              <w:rPr>
                <w:rFonts w:hint="eastAsia" w:ascii="宋体" w:hAnsi="宋体"/>
                <w:spacing w:val="-10"/>
                <w:sz w:val="24"/>
                <w:szCs w:val="24"/>
                <w:highlight w:val="none"/>
                <w:lang w:val="en-US" w:eastAsia="zh-CN"/>
              </w:rPr>
              <w:t>2025年11月26日 15:00</w:t>
            </w:r>
          </w:p>
        </w:tc>
        <w:tc>
          <w:tcPr>
            <w:tcW w:w="3732" w:type="dxa"/>
            <w:noWrap w:val="0"/>
            <w:vAlign w:val="center"/>
          </w:tcPr>
          <w:p w14:paraId="5DE96E12">
            <w:pPr>
              <w:spacing w:line="360" w:lineRule="auto"/>
              <w:jc w:val="center"/>
              <w:rPr>
                <w:rFonts w:hint="eastAsia" w:ascii="宋体" w:hAnsi="宋体"/>
                <w:sz w:val="24"/>
                <w:szCs w:val="24"/>
                <w:highlight w:val="none"/>
              </w:rPr>
            </w:pPr>
            <w:r>
              <w:rPr>
                <w:rFonts w:hint="eastAsia" w:ascii="宋体" w:hAnsi="宋体"/>
                <w:sz w:val="24"/>
                <w:szCs w:val="24"/>
                <w:highlight w:val="none"/>
              </w:rPr>
              <w:t>芜湖市镜湖区华强写字楼A座140</w:t>
            </w:r>
            <w:r>
              <w:rPr>
                <w:rFonts w:hint="eastAsia" w:ascii="宋体" w:hAnsi="宋体"/>
                <w:sz w:val="24"/>
                <w:szCs w:val="24"/>
                <w:highlight w:val="none"/>
                <w:lang w:val="en-US" w:eastAsia="zh-CN"/>
              </w:rPr>
              <w:t>4</w:t>
            </w:r>
            <w:r>
              <w:rPr>
                <w:rFonts w:hint="eastAsia" w:ascii="宋体" w:hAnsi="宋体"/>
                <w:sz w:val="24"/>
                <w:szCs w:val="24"/>
                <w:highlight w:val="none"/>
              </w:rPr>
              <w:t>室</w:t>
            </w:r>
          </w:p>
        </w:tc>
      </w:tr>
      <w:tr w14:paraId="5D6302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trPr>
        <w:tc>
          <w:tcPr>
            <w:tcW w:w="10377" w:type="dxa"/>
            <w:gridSpan w:val="4"/>
            <w:noWrap w:val="0"/>
            <w:vAlign w:val="center"/>
          </w:tcPr>
          <w:p w14:paraId="3DF61AD8">
            <w:pPr>
              <w:spacing w:line="360" w:lineRule="auto"/>
              <w:jc w:val="left"/>
              <w:rPr>
                <w:rFonts w:hint="default" w:ascii="宋体" w:hAnsi="宋体" w:eastAsia="宋体"/>
                <w:sz w:val="24"/>
                <w:szCs w:val="24"/>
                <w:highlight w:val="none"/>
                <w:lang w:val="en-US" w:eastAsia="zh-CN"/>
              </w:rPr>
            </w:pPr>
            <w:r>
              <w:rPr>
                <w:rFonts w:hint="eastAsia" w:ascii="宋体" w:hAnsi="宋体"/>
                <w:sz w:val="24"/>
                <w:szCs w:val="24"/>
                <w:highlight w:val="none"/>
                <w:lang w:val="en-US" w:eastAsia="zh-CN"/>
              </w:rPr>
              <w:t>联系人：卜洋洋；联系电话：15655186239</w:t>
            </w:r>
          </w:p>
        </w:tc>
      </w:tr>
    </w:tbl>
    <w:p w14:paraId="689F42AA">
      <w:pPr>
        <w:spacing w:line="360" w:lineRule="auto"/>
        <w:jc w:val="both"/>
        <w:rPr>
          <w:rFonts w:hint="default" w:ascii="宋体" w:hAnsi="宋体" w:eastAsia="宋体"/>
          <w:sz w:val="24"/>
          <w:szCs w:val="24"/>
          <w:highlight w:val="none"/>
          <w:lang w:val="en-US" w:eastAsia="zh-CN"/>
        </w:rPr>
      </w:pPr>
    </w:p>
    <w:p w14:paraId="3FA21E51">
      <w:pPr>
        <w:keepNext w:val="0"/>
        <w:keepLines w:val="0"/>
        <w:pageBreakBefore w:val="0"/>
        <w:widowControl w:val="0"/>
        <w:kinsoku/>
        <w:wordWrap/>
        <w:overflowPunct/>
        <w:topLinePunct w:val="0"/>
        <w:autoSpaceDE/>
        <w:autoSpaceDN/>
        <w:bidi w:val="0"/>
        <w:spacing w:line="560" w:lineRule="exact"/>
        <w:jc w:val="left"/>
        <w:textAlignment w:val="auto"/>
        <w:rPr>
          <w:rFonts w:hint="default" w:ascii="宋体" w:hAnsi="宋体" w:eastAsia="宋体"/>
          <w:b/>
          <w:bCs/>
          <w:sz w:val="24"/>
          <w:szCs w:val="24"/>
          <w:highlight w:val="none"/>
          <w:vertAlign w:val="baseline"/>
          <w:lang w:val="en-US" w:eastAsia="zh-CN"/>
        </w:rPr>
      </w:pPr>
      <w:r>
        <w:rPr>
          <w:rFonts w:hint="eastAsia" w:ascii="宋体" w:hAnsi="宋体"/>
          <w:b/>
          <w:bCs/>
          <w:sz w:val="24"/>
          <w:szCs w:val="24"/>
          <w:highlight w:val="none"/>
          <w:lang w:eastAsia="zh-CN"/>
        </w:rPr>
        <w:t>工</w:t>
      </w:r>
      <w:r>
        <w:rPr>
          <w:rFonts w:hint="eastAsia" w:ascii="宋体" w:hAnsi="宋体"/>
          <w:b/>
          <w:bCs/>
          <w:sz w:val="24"/>
          <w:szCs w:val="24"/>
          <w:highlight w:val="none"/>
        </w:rPr>
        <w:t>期：</w:t>
      </w:r>
    </w:p>
    <w:tbl>
      <w:tblPr>
        <w:tblStyle w:val="55"/>
        <w:tblW w:w="96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02"/>
        <w:gridCol w:w="5238"/>
      </w:tblGrid>
      <w:tr w14:paraId="22F85B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trPr>
        <w:tc>
          <w:tcPr>
            <w:tcW w:w="4402" w:type="dxa"/>
          </w:tcPr>
          <w:p w14:paraId="3C0A1F2F">
            <w:pPr>
              <w:keepNext w:val="0"/>
              <w:keepLines w:val="0"/>
              <w:pageBreakBefore w:val="0"/>
              <w:widowControl w:val="0"/>
              <w:kinsoku/>
              <w:wordWrap/>
              <w:overflowPunct/>
              <w:topLinePunct w:val="0"/>
              <w:autoSpaceDE/>
              <w:autoSpaceDN/>
              <w:bidi w:val="0"/>
              <w:spacing w:line="560" w:lineRule="exact"/>
              <w:jc w:val="left"/>
              <w:textAlignment w:val="auto"/>
              <w:rPr>
                <w:rFonts w:hint="default" w:ascii="宋体" w:hAnsi="宋体" w:eastAsia="宋体"/>
                <w:b/>
                <w:bCs/>
                <w:sz w:val="24"/>
                <w:szCs w:val="24"/>
                <w:highlight w:val="none"/>
                <w:vertAlign w:val="baseline"/>
                <w:lang w:val="en-US" w:eastAsia="zh-CN"/>
              </w:rPr>
            </w:pPr>
            <w:r>
              <w:rPr>
                <w:rFonts w:hint="eastAsia" w:ascii="宋体" w:hAnsi="宋体"/>
                <w:b/>
                <w:bCs/>
                <w:sz w:val="24"/>
                <w:szCs w:val="24"/>
                <w:highlight w:val="none"/>
                <w:vertAlign w:val="baseline"/>
                <w:lang w:val="en-US" w:eastAsia="zh-CN"/>
              </w:rPr>
              <w:t>设计阶段</w:t>
            </w:r>
          </w:p>
        </w:tc>
        <w:tc>
          <w:tcPr>
            <w:tcW w:w="5238" w:type="dxa"/>
          </w:tcPr>
          <w:p w14:paraId="3F3B3F26">
            <w:pPr>
              <w:keepNext w:val="0"/>
              <w:keepLines w:val="0"/>
              <w:pageBreakBefore w:val="0"/>
              <w:widowControl w:val="0"/>
              <w:kinsoku/>
              <w:wordWrap/>
              <w:overflowPunct/>
              <w:topLinePunct w:val="0"/>
              <w:autoSpaceDE/>
              <w:autoSpaceDN/>
              <w:bidi w:val="0"/>
              <w:spacing w:line="560" w:lineRule="exact"/>
              <w:jc w:val="left"/>
              <w:textAlignment w:val="auto"/>
              <w:rPr>
                <w:rFonts w:hint="default" w:ascii="宋体" w:hAnsi="宋体" w:eastAsia="宋体"/>
                <w:b/>
                <w:bCs/>
                <w:sz w:val="24"/>
                <w:szCs w:val="24"/>
                <w:highlight w:val="none"/>
                <w:vertAlign w:val="baseline"/>
                <w:lang w:val="en-US" w:eastAsia="zh-CN"/>
              </w:rPr>
            </w:pPr>
            <w:r>
              <w:rPr>
                <w:rFonts w:hint="eastAsia" w:ascii="宋体" w:hAnsi="宋体"/>
                <w:b/>
                <w:bCs/>
                <w:sz w:val="24"/>
                <w:szCs w:val="24"/>
                <w:highlight w:val="none"/>
                <w:vertAlign w:val="baseline"/>
                <w:lang w:val="en-US" w:eastAsia="zh-CN"/>
              </w:rPr>
              <w:t>设计图纸文件交付时间</w:t>
            </w:r>
          </w:p>
        </w:tc>
      </w:tr>
      <w:tr w14:paraId="238DDA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trPr>
        <w:tc>
          <w:tcPr>
            <w:tcW w:w="4402" w:type="dxa"/>
          </w:tcPr>
          <w:p w14:paraId="77C8690E">
            <w:pPr>
              <w:keepNext w:val="0"/>
              <w:keepLines w:val="0"/>
              <w:pageBreakBefore w:val="0"/>
              <w:widowControl w:val="0"/>
              <w:kinsoku/>
              <w:wordWrap/>
              <w:overflowPunct/>
              <w:topLinePunct w:val="0"/>
              <w:autoSpaceDE/>
              <w:autoSpaceDN/>
              <w:bidi w:val="0"/>
              <w:spacing w:line="560" w:lineRule="exact"/>
              <w:jc w:val="left"/>
              <w:textAlignment w:val="auto"/>
              <w:rPr>
                <w:rFonts w:hint="default" w:ascii="宋体" w:hAnsi="宋体" w:eastAsia="宋体"/>
                <w:sz w:val="24"/>
                <w:szCs w:val="24"/>
                <w:highlight w:val="none"/>
                <w:vertAlign w:val="baseline"/>
                <w:lang w:val="en-US" w:eastAsia="zh-CN"/>
              </w:rPr>
            </w:pPr>
            <w:r>
              <w:rPr>
                <w:rFonts w:hint="eastAsia" w:ascii="宋体" w:hAnsi="宋体"/>
                <w:sz w:val="24"/>
                <w:szCs w:val="24"/>
                <w:highlight w:val="none"/>
                <w:vertAlign w:val="baseline"/>
                <w:lang w:val="en-US" w:eastAsia="zh-CN"/>
              </w:rPr>
              <w:t>概念阶段（基础设计）</w:t>
            </w:r>
          </w:p>
        </w:tc>
        <w:tc>
          <w:tcPr>
            <w:tcW w:w="5238" w:type="dxa"/>
          </w:tcPr>
          <w:p w14:paraId="3510C3F3">
            <w:pPr>
              <w:keepNext w:val="0"/>
              <w:keepLines w:val="0"/>
              <w:pageBreakBefore w:val="0"/>
              <w:widowControl w:val="0"/>
              <w:kinsoku/>
              <w:wordWrap/>
              <w:overflowPunct/>
              <w:topLinePunct w:val="0"/>
              <w:autoSpaceDE/>
              <w:autoSpaceDN/>
              <w:bidi w:val="0"/>
              <w:spacing w:line="560" w:lineRule="exact"/>
              <w:jc w:val="left"/>
              <w:textAlignment w:val="auto"/>
              <w:rPr>
                <w:rFonts w:hint="default" w:ascii="宋体" w:hAnsi="宋体" w:eastAsia="宋体"/>
                <w:sz w:val="24"/>
                <w:szCs w:val="24"/>
                <w:highlight w:val="none"/>
                <w:vertAlign w:val="baseline"/>
                <w:lang w:val="en-US" w:eastAsia="zh-CN"/>
              </w:rPr>
            </w:pPr>
            <w:r>
              <w:rPr>
                <w:rFonts w:hint="eastAsia" w:ascii="宋体" w:hAnsi="宋体"/>
                <w:sz w:val="24"/>
                <w:szCs w:val="24"/>
                <w:highlight w:val="none"/>
                <w:vertAlign w:val="baseline"/>
                <w:lang w:val="en-US" w:eastAsia="zh-CN"/>
              </w:rPr>
              <w:t>投标方案包含基础IP形象设计中核心形象设计</w:t>
            </w:r>
          </w:p>
        </w:tc>
      </w:tr>
      <w:tr w14:paraId="068E80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trPr>
        <w:tc>
          <w:tcPr>
            <w:tcW w:w="4402" w:type="dxa"/>
          </w:tcPr>
          <w:p w14:paraId="691B3EBE">
            <w:pPr>
              <w:keepNext w:val="0"/>
              <w:keepLines w:val="0"/>
              <w:pageBreakBefore w:val="0"/>
              <w:widowControl w:val="0"/>
              <w:kinsoku/>
              <w:wordWrap/>
              <w:overflowPunct/>
              <w:topLinePunct w:val="0"/>
              <w:autoSpaceDE/>
              <w:autoSpaceDN/>
              <w:bidi w:val="0"/>
              <w:spacing w:line="560" w:lineRule="exact"/>
              <w:jc w:val="left"/>
              <w:textAlignment w:val="auto"/>
              <w:rPr>
                <w:rFonts w:hint="default" w:ascii="宋体" w:hAnsi="宋体" w:eastAsia="宋体"/>
                <w:sz w:val="24"/>
                <w:szCs w:val="24"/>
                <w:highlight w:val="none"/>
                <w:vertAlign w:val="baseline"/>
                <w:lang w:val="en-US" w:eastAsia="zh-CN"/>
              </w:rPr>
            </w:pPr>
            <w:r>
              <w:rPr>
                <w:rFonts w:hint="default" w:ascii="宋体" w:hAnsi="宋体" w:eastAsia="宋体"/>
                <w:sz w:val="24"/>
                <w:szCs w:val="24"/>
                <w:highlight w:val="none"/>
                <w:vertAlign w:val="baseline"/>
                <w:lang w:val="en-US" w:eastAsia="zh-CN"/>
              </w:rPr>
              <w:t>深化阶段</w:t>
            </w:r>
            <w:r>
              <w:rPr>
                <w:rFonts w:hint="eastAsia" w:ascii="宋体" w:hAnsi="宋体"/>
                <w:sz w:val="24"/>
                <w:szCs w:val="24"/>
                <w:highlight w:val="none"/>
                <w:vertAlign w:val="baseline"/>
                <w:lang w:val="en-US" w:eastAsia="zh-CN"/>
              </w:rPr>
              <w:t>（3D形象）</w:t>
            </w:r>
          </w:p>
        </w:tc>
        <w:tc>
          <w:tcPr>
            <w:tcW w:w="5238" w:type="dxa"/>
          </w:tcPr>
          <w:p w14:paraId="789F9AFD">
            <w:pPr>
              <w:keepNext w:val="0"/>
              <w:keepLines w:val="0"/>
              <w:pageBreakBefore w:val="0"/>
              <w:widowControl w:val="0"/>
              <w:kinsoku/>
              <w:wordWrap/>
              <w:overflowPunct/>
              <w:topLinePunct w:val="0"/>
              <w:autoSpaceDE/>
              <w:autoSpaceDN/>
              <w:bidi w:val="0"/>
              <w:spacing w:line="560" w:lineRule="exact"/>
              <w:jc w:val="left"/>
              <w:textAlignment w:val="auto"/>
              <w:rPr>
                <w:rFonts w:hint="default" w:ascii="宋体" w:hAnsi="宋体" w:eastAsia="宋体"/>
                <w:sz w:val="24"/>
                <w:szCs w:val="24"/>
                <w:highlight w:val="none"/>
                <w:vertAlign w:val="baseline"/>
                <w:lang w:val="en-US" w:eastAsia="zh-CN"/>
              </w:rPr>
            </w:pPr>
            <w:r>
              <w:rPr>
                <w:rFonts w:hint="eastAsia" w:ascii="宋体" w:hAnsi="宋体"/>
                <w:sz w:val="24"/>
                <w:szCs w:val="24"/>
                <w:highlight w:val="none"/>
                <w:vertAlign w:val="baseline"/>
                <w:lang w:val="en-US" w:eastAsia="zh-CN"/>
              </w:rPr>
              <w:t>合同签订后，</w:t>
            </w:r>
            <w:r>
              <w:rPr>
                <w:rFonts w:hint="default" w:ascii="宋体" w:hAnsi="宋体" w:eastAsia="宋体"/>
                <w:sz w:val="24"/>
                <w:szCs w:val="24"/>
                <w:highlight w:val="none"/>
                <w:vertAlign w:val="baseline"/>
                <w:lang w:val="en-US" w:eastAsia="zh-CN"/>
              </w:rPr>
              <w:t>甲方以书面形式确认方案设计后</w:t>
            </w:r>
            <w:r>
              <w:rPr>
                <w:rFonts w:hint="eastAsia" w:ascii="宋体" w:hAnsi="宋体"/>
                <w:sz w:val="24"/>
                <w:szCs w:val="24"/>
                <w:highlight w:val="none"/>
                <w:vertAlign w:val="baseline"/>
                <w:lang w:val="en-US" w:eastAsia="zh-CN"/>
              </w:rPr>
              <w:t>7</w:t>
            </w:r>
            <w:r>
              <w:rPr>
                <w:rFonts w:hint="default" w:ascii="宋体" w:hAnsi="宋体" w:eastAsia="宋体"/>
                <w:sz w:val="24"/>
                <w:szCs w:val="24"/>
                <w:highlight w:val="none"/>
                <w:vertAlign w:val="baseline"/>
                <w:lang w:val="en-US" w:eastAsia="zh-CN"/>
              </w:rPr>
              <w:t>个</w:t>
            </w:r>
            <w:r>
              <w:rPr>
                <w:rFonts w:hint="eastAsia" w:ascii="宋体" w:hAnsi="宋体"/>
                <w:sz w:val="24"/>
                <w:szCs w:val="24"/>
                <w:highlight w:val="none"/>
                <w:vertAlign w:val="baseline"/>
                <w:lang w:val="en-US" w:eastAsia="zh-CN"/>
              </w:rPr>
              <w:t>日历天</w:t>
            </w:r>
          </w:p>
        </w:tc>
      </w:tr>
      <w:tr w14:paraId="572A55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trPr>
        <w:tc>
          <w:tcPr>
            <w:tcW w:w="4402" w:type="dxa"/>
          </w:tcPr>
          <w:p w14:paraId="23944271">
            <w:pPr>
              <w:keepNext w:val="0"/>
              <w:keepLines w:val="0"/>
              <w:pageBreakBefore w:val="0"/>
              <w:widowControl w:val="0"/>
              <w:kinsoku/>
              <w:wordWrap/>
              <w:overflowPunct/>
              <w:topLinePunct w:val="0"/>
              <w:autoSpaceDE/>
              <w:autoSpaceDN/>
              <w:bidi w:val="0"/>
              <w:spacing w:line="560" w:lineRule="exact"/>
              <w:jc w:val="left"/>
              <w:textAlignment w:val="auto"/>
              <w:rPr>
                <w:rFonts w:hint="default" w:ascii="宋体" w:hAnsi="宋体" w:eastAsia="宋体"/>
                <w:sz w:val="24"/>
                <w:szCs w:val="24"/>
                <w:highlight w:val="none"/>
                <w:vertAlign w:val="baseline"/>
                <w:lang w:val="en-US" w:eastAsia="zh-CN"/>
              </w:rPr>
            </w:pPr>
            <w:r>
              <w:rPr>
                <w:rFonts w:hint="eastAsia" w:ascii="宋体" w:hAnsi="宋体"/>
                <w:sz w:val="24"/>
                <w:szCs w:val="24"/>
                <w:highlight w:val="none"/>
                <w:vertAlign w:val="baseline"/>
                <w:lang w:val="en-US" w:eastAsia="zh-CN"/>
              </w:rPr>
              <w:t>延展阶段（IP形象动态延展）</w:t>
            </w:r>
          </w:p>
        </w:tc>
        <w:tc>
          <w:tcPr>
            <w:tcW w:w="5238" w:type="dxa"/>
          </w:tcPr>
          <w:p w14:paraId="36E0EE00">
            <w:pPr>
              <w:keepNext w:val="0"/>
              <w:keepLines w:val="0"/>
              <w:pageBreakBefore w:val="0"/>
              <w:widowControl w:val="0"/>
              <w:kinsoku/>
              <w:wordWrap/>
              <w:overflowPunct/>
              <w:topLinePunct w:val="0"/>
              <w:autoSpaceDE/>
              <w:autoSpaceDN/>
              <w:bidi w:val="0"/>
              <w:spacing w:line="560" w:lineRule="exact"/>
              <w:jc w:val="left"/>
              <w:textAlignment w:val="auto"/>
              <w:rPr>
                <w:rFonts w:hint="default" w:ascii="宋体" w:hAnsi="宋体" w:eastAsia="宋体"/>
                <w:sz w:val="24"/>
                <w:szCs w:val="24"/>
                <w:highlight w:val="none"/>
                <w:vertAlign w:val="baseline"/>
                <w:lang w:val="en-US" w:eastAsia="zh-CN"/>
              </w:rPr>
            </w:pPr>
            <w:r>
              <w:rPr>
                <w:rFonts w:hint="default" w:ascii="宋体" w:hAnsi="宋体" w:eastAsia="宋体"/>
                <w:sz w:val="24"/>
                <w:szCs w:val="24"/>
                <w:highlight w:val="none"/>
                <w:vertAlign w:val="baseline"/>
                <w:lang w:val="en-US" w:eastAsia="zh-CN"/>
              </w:rPr>
              <w:t>甲方以书面形式确认</w:t>
            </w:r>
            <w:r>
              <w:rPr>
                <w:rFonts w:hint="eastAsia" w:ascii="宋体" w:hAnsi="宋体"/>
                <w:sz w:val="24"/>
                <w:szCs w:val="24"/>
                <w:highlight w:val="none"/>
                <w:vertAlign w:val="baseline"/>
                <w:lang w:val="en-US" w:eastAsia="zh-CN"/>
              </w:rPr>
              <w:t>深化方案</w:t>
            </w:r>
            <w:r>
              <w:rPr>
                <w:rFonts w:hint="default" w:ascii="宋体" w:hAnsi="宋体" w:eastAsia="宋体"/>
                <w:sz w:val="24"/>
                <w:szCs w:val="24"/>
                <w:highlight w:val="none"/>
                <w:vertAlign w:val="baseline"/>
                <w:lang w:val="en-US" w:eastAsia="zh-CN"/>
              </w:rPr>
              <w:t>后</w:t>
            </w:r>
            <w:r>
              <w:rPr>
                <w:rFonts w:hint="eastAsia" w:ascii="宋体" w:hAnsi="宋体"/>
                <w:sz w:val="24"/>
                <w:szCs w:val="24"/>
                <w:highlight w:val="none"/>
                <w:vertAlign w:val="baseline"/>
                <w:lang w:val="en-US" w:eastAsia="zh-CN"/>
              </w:rPr>
              <w:t>4</w:t>
            </w:r>
            <w:r>
              <w:rPr>
                <w:rFonts w:hint="default" w:ascii="宋体" w:hAnsi="宋体" w:eastAsia="宋体"/>
                <w:sz w:val="24"/>
                <w:szCs w:val="24"/>
                <w:highlight w:val="none"/>
                <w:vertAlign w:val="baseline"/>
                <w:lang w:val="en-US" w:eastAsia="zh-CN"/>
              </w:rPr>
              <w:t>0个工作日</w:t>
            </w:r>
          </w:p>
        </w:tc>
      </w:tr>
      <w:tr w14:paraId="7FA00F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trPr>
        <w:tc>
          <w:tcPr>
            <w:tcW w:w="4402" w:type="dxa"/>
          </w:tcPr>
          <w:p w14:paraId="406DE2A0">
            <w:pPr>
              <w:keepNext w:val="0"/>
              <w:keepLines w:val="0"/>
              <w:pageBreakBefore w:val="0"/>
              <w:widowControl w:val="0"/>
              <w:kinsoku/>
              <w:wordWrap/>
              <w:overflowPunct/>
              <w:topLinePunct w:val="0"/>
              <w:autoSpaceDE/>
              <w:autoSpaceDN/>
              <w:bidi w:val="0"/>
              <w:spacing w:line="560" w:lineRule="exact"/>
              <w:jc w:val="left"/>
              <w:textAlignment w:val="auto"/>
              <w:rPr>
                <w:rFonts w:hint="default" w:ascii="宋体" w:hAnsi="宋体" w:eastAsia="宋体"/>
                <w:sz w:val="24"/>
                <w:szCs w:val="24"/>
                <w:highlight w:val="none"/>
                <w:vertAlign w:val="baseline"/>
                <w:lang w:val="en-US" w:eastAsia="zh-CN"/>
              </w:rPr>
            </w:pPr>
            <w:r>
              <w:rPr>
                <w:rFonts w:hint="default" w:ascii="宋体" w:hAnsi="宋体" w:eastAsia="宋体"/>
                <w:sz w:val="24"/>
                <w:szCs w:val="24"/>
                <w:highlight w:val="none"/>
                <w:vertAlign w:val="baseline"/>
                <w:lang w:val="en-US" w:eastAsia="zh-CN"/>
              </w:rPr>
              <w:t>全过程设计服务</w:t>
            </w:r>
          </w:p>
        </w:tc>
        <w:tc>
          <w:tcPr>
            <w:tcW w:w="5238" w:type="dxa"/>
          </w:tcPr>
          <w:p w14:paraId="50839581">
            <w:pPr>
              <w:keepNext w:val="0"/>
              <w:keepLines w:val="0"/>
              <w:pageBreakBefore w:val="0"/>
              <w:widowControl w:val="0"/>
              <w:kinsoku/>
              <w:wordWrap/>
              <w:overflowPunct/>
              <w:topLinePunct w:val="0"/>
              <w:autoSpaceDE/>
              <w:autoSpaceDN/>
              <w:bidi w:val="0"/>
              <w:spacing w:line="560" w:lineRule="exact"/>
              <w:jc w:val="left"/>
              <w:textAlignment w:val="auto"/>
              <w:rPr>
                <w:rFonts w:hint="default" w:ascii="宋体" w:hAnsi="宋体" w:eastAsia="宋体"/>
                <w:sz w:val="24"/>
                <w:szCs w:val="24"/>
                <w:highlight w:val="none"/>
                <w:vertAlign w:val="baseline"/>
                <w:lang w:val="en-US" w:eastAsia="zh-CN"/>
              </w:rPr>
            </w:pPr>
            <w:r>
              <w:rPr>
                <w:rFonts w:hint="eastAsia" w:ascii="宋体" w:hAnsi="宋体"/>
                <w:sz w:val="24"/>
                <w:szCs w:val="24"/>
                <w:highlight w:val="none"/>
                <w:vertAlign w:val="baseline"/>
                <w:lang w:val="en-US" w:eastAsia="zh-CN"/>
              </w:rPr>
              <w:t>所有甲方要求的设计方案完成并经甲方</w:t>
            </w:r>
            <w:r>
              <w:rPr>
                <w:rFonts w:hint="default" w:ascii="宋体" w:hAnsi="宋体" w:eastAsia="宋体"/>
                <w:sz w:val="24"/>
                <w:szCs w:val="24"/>
                <w:highlight w:val="none"/>
                <w:vertAlign w:val="baseline"/>
                <w:lang w:val="en-US" w:eastAsia="zh-CN"/>
              </w:rPr>
              <w:t>验收</w:t>
            </w:r>
            <w:r>
              <w:rPr>
                <w:rFonts w:hint="eastAsia" w:ascii="宋体" w:hAnsi="宋体"/>
                <w:sz w:val="24"/>
                <w:szCs w:val="24"/>
                <w:highlight w:val="none"/>
                <w:vertAlign w:val="baseline"/>
                <w:lang w:val="en-US" w:eastAsia="zh-CN"/>
              </w:rPr>
              <w:t>合格</w:t>
            </w:r>
          </w:p>
        </w:tc>
      </w:tr>
    </w:tbl>
    <w:p w14:paraId="22C03577">
      <w:pPr>
        <w:keepNext w:val="0"/>
        <w:keepLines w:val="0"/>
        <w:pageBreakBefore w:val="0"/>
        <w:widowControl w:val="0"/>
        <w:kinsoku/>
        <w:wordWrap/>
        <w:overflowPunct/>
        <w:topLinePunct w:val="0"/>
        <w:autoSpaceDE/>
        <w:autoSpaceDN/>
        <w:bidi w:val="0"/>
        <w:adjustRightInd w:val="0"/>
        <w:snapToGrid w:val="0"/>
        <w:spacing w:line="560" w:lineRule="exact"/>
        <w:jc w:val="left"/>
        <w:textAlignment w:val="auto"/>
        <w:rPr>
          <w:rFonts w:hint="eastAsia" w:ascii="宋体" w:hAnsi="宋体" w:eastAsia="宋体" w:cs="宋体"/>
          <w:b/>
          <w:bCs/>
          <w:sz w:val="24"/>
          <w:szCs w:val="24"/>
          <w:highlight w:val="none"/>
          <w:lang w:val="en-US" w:eastAsia="zh-CN"/>
        </w:rPr>
      </w:pPr>
      <w:r>
        <w:rPr>
          <w:rFonts w:hint="eastAsia" w:ascii="宋体" w:hAnsi="宋体" w:cs="宋体"/>
          <w:b/>
          <w:bCs/>
          <w:sz w:val="24"/>
          <w:szCs w:val="24"/>
          <w:highlight w:val="none"/>
        </w:rPr>
        <w:t>付款方式（支付进度）：合同签订后</w:t>
      </w:r>
      <w:r>
        <w:rPr>
          <w:rFonts w:hint="eastAsia" w:ascii="宋体" w:hAnsi="宋体" w:cs="宋体"/>
          <w:b/>
          <w:bCs/>
          <w:sz w:val="24"/>
          <w:szCs w:val="24"/>
          <w:highlight w:val="none"/>
          <w:lang w:val="en-US" w:eastAsia="zh-CN"/>
        </w:rPr>
        <w:t>十个工作日内</w:t>
      </w:r>
      <w:r>
        <w:rPr>
          <w:rFonts w:hint="eastAsia" w:ascii="宋体" w:hAnsi="宋体" w:cs="宋体"/>
          <w:b/>
          <w:bCs/>
          <w:sz w:val="24"/>
          <w:szCs w:val="24"/>
          <w:highlight w:val="none"/>
        </w:rPr>
        <w:t>，</w:t>
      </w:r>
      <w:r>
        <w:rPr>
          <w:rFonts w:hint="eastAsia" w:ascii="宋体" w:hAnsi="宋体" w:cs="宋体"/>
          <w:b/>
          <w:bCs/>
          <w:sz w:val="24"/>
          <w:szCs w:val="24"/>
          <w:highlight w:val="none"/>
          <w:lang w:val="en-US" w:eastAsia="zh-CN"/>
        </w:rPr>
        <w:t>付款至合同总价款的30%，所有设计</w:t>
      </w:r>
      <w:r>
        <w:rPr>
          <w:rFonts w:hint="eastAsia" w:ascii="宋体" w:hAnsi="宋体" w:cs="宋体"/>
          <w:b/>
          <w:bCs/>
          <w:sz w:val="24"/>
          <w:szCs w:val="24"/>
          <w:highlight w:val="none"/>
        </w:rPr>
        <w:t>方案完成并经确认后，支付</w:t>
      </w:r>
      <w:r>
        <w:rPr>
          <w:rFonts w:hint="eastAsia" w:ascii="宋体" w:hAnsi="宋体" w:cs="宋体"/>
          <w:b/>
          <w:bCs/>
          <w:sz w:val="24"/>
          <w:szCs w:val="24"/>
          <w:highlight w:val="none"/>
          <w:lang w:val="en-US" w:eastAsia="zh-CN"/>
        </w:rPr>
        <w:t>合同总价款的70%</w:t>
      </w:r>
      <w:r>
        <w:rPr>
          <w:rFonts w:hint="eastAsia" w:ascii="宋体" w:hAnsi="宋体" w:cs="宋体"/>
          <w:b/>
          <w:bCs/>
          <w:sz w:val="24"/>
          <w:szCs w:val="24"/>
          <w:highlight w:val="none"/>
          <w:lang w:eastAsia="zh-CN"/>
        </w:rPr>
        <w:t>。</w:t>
      </w:r>
    </w:p>
    <w:bookmarkEnd w:id="9"/>
    <w:p w14:paraId="14D8BEBF">
      <w:pPr>
        <w:pStyle w:val="4"/>
        <w:spacing w:line="500" w:lineRule="exact"/>
        <w:ind w:firstLine="0"/>
        <w:jc w:val="center"/>
        <w:rPr>
          <w:rFonts w:hint="eastAsia" w:ascii="宋体" w:hAnsi="宋体" w:eastAsia="宋体"/>
          <w:highlight w:val="none"/>
        </w:rPr>
      </w:pPr>
      <w:r>
        <w:rPr>
          <w:rFonts w:hint="eastAsia" w:ascii="宋体" w:hAnsi="宋体" w:eastAsia="宋体" w:cs="Times New Roman"/>
          <w:b/>
          <w:bCs/>
          <w:color w:val="000000"/>
          <w:sz w:val="32"/>
          <w:szCs w:val="32"/>
          <w:highlight w:val="none"/>
        </w:rPr>
        <w:t>第</w:t>
      </w:r>
      <w:r>
        <w:rPr>
          <w:rFonts w:hint="eastAsia" w:ascii="宋体" w:hAnsi="宋体" w:eastAsia="宋体" w:cs="Times New Roman"/>
          <w:b/>
          <w:bCs/>
          <w:color w:val="000000"/>
          <w:sz w:val="32"/>
          <w:szCs w:val="32"/>
          <w:highlight w:val="none"/>
          <w:lang w:val="en-US" w:eastAsia="zh-CN"/>
        </w:rPr>
        <w:t>二</w:t>
      </w:r>
      <w:r>
        <w:rPr>
          <w:rFonts w:hint="eastAsia" w:ascii="宋体" w:hAnsi="宋体" w:eastAsia="宋体" w:cs="Times New Roman"/>
          <w:b/>
          <w:bCs/>
          <w:color w:val="000000"/>
          <w:sz w:val="32"/>
          <w:szCs w:val="32"/>
          <w:highlight w:val="none"/>
        </w:rPr>
        <w:t xml:space="preserve">章 </w:t>
      </w:r>
      <w:r>
        <w:rPr>
          <w:rFonts w:hint="eastAsia" w:ascii="宋体" w:hAnsi="宋体" w:eastAsia="宋体"/>
          <w:highlight w:val="none"/>
        </w:rPr>
        <w:t>评审方法和标准</w:t>
      </w:r>
    </w:p>
    <w:p w14:paraId="40A48AE8">
      <w:pPr>
        <w:spacing w:line="360" w:lineRule="auto"/>
        <w:ind w:firstLine="435"/>
        <w:rPr>
          <w:rFonts w:hint="eastAsia" w:ascii="宋体" w:hAnsi="宋体" w:eastAsia="宋体" w:cs="宋体"/>
          <w:b/>
          <w:sz w:val="24"/>
          <w:highlight w:val="none"/>
        </w:rPr>
      </w:pPr>
      <w:r>
        <w:rPr>
          <w:rFonts w:hint="eastAsia" w:ascii="宋体" w:hAnsi="宋体" w:eastAsia="宋体" w:cs="宋体"/>
          <w:b/>
          <w:sz w:val="24"/>
          <w:highlight w:val="none"/>
        </w:rPr>
        <w:t>2.</w:t>
      </w:r>
      <w:r>
        <w:rPr>
          <w:rFonts w:hint="eastAsia" w:ascii="宋体" w:hAnsi="宋体" w:cs="宋体"/>
          <w:b/>
          <w:sz w:val="24"/>
          <w:highlight w:val="none"/>
          <w:lang w:val="en-US" w:eastAsia="zh-CN"/>
        </w:rPr>
        <w:t>1</w:t>
      </w:r>
      <w:r>
        <w:rPr>
          <w:rFonts w:hint="eastAsia" w:ascii="宋体" w:hAnsi="宋体" w:eastAsia="宋体" w:cs="宋体"/>
          <w:b/>
          <w:sz w:val="24"/>
          <w:highlight w:val="none"/>
        </w:rPr>
        <w:t>综合评分</w:t>
      </w:r>
    </w:p>
    <w:p w14:paraId="7FB8D092">
      <w:pPr>
        <w:spacing w:line="360" w:lineRule="auto"/>
        <w:ind w:firstLine="435"/>
        <w:rPr>
          <w:rFonts w:hint="eastAsia" w:ascii="宋体" w:hAnsi="宋体" w:eastAsia="宋体" w:cs="宋体"/>
          <w:sz w:val="24"/>
          <w:highlight w:val="none"/>
        </w:rPr>
      </w:pPr>
      <w:r>
        <w:rPr>
          <w:rFonts w:hint="eastAsia" w:ascii="宋体" w:hAnsi="宋体" w:eastAsia="宋体" w:cs="宋体"/>
          <w:sz w:val="24"/>
          <w:highlight w:val="none"/>
        </w:rPr>
        <w:t>2.</w:t>
      </w:r>
      <w:r>
        <w:rPr>
          <w:rFonts w:hint="eastAsia" w:ascii="宋体" w:hAnsi="宋体" w:cs="宋体"/>
          <w:sz w:val="24"/>
          <w:highlight w:val="none"/>
          <w:lang w:val="en-US" w:eastAsia="zh-CN"/>
        </w:rPr>
        <w:t>1</w:t>
      </w:r>
      <w:r>
        <w:rPr>
          <w:rFonts w:hint="eastAsia" w:ascii="宋体" w:hAnsi="宋体" w:eastAsia="宋体" w:cs="宋体"/>
          <w:sz w:val="24"/>
          <w:highlight w:val="none"/>
        </w:rPr>
        <w:t>.1</w:t>
      </w:r>
      <w:r>
        <w:rPr>
          <w:rFonts w:hint="eastAsia" w:ascii="宋体" w:hAnsi="宋体" w:eastAsia="宋体" w:cs="宋体"/>
          <w:sz w:val="24"/>
          <w:highlight w:val="none"/>
          <w:lang w:eastAsia="zh-CN"/>
        </w:rPr>
        <w:t>询比</w:t>
      </w:r>
      <w:r>
        <w:rPr>
          <w:rFonts w:hint="eastAsia" w:ascii="宋体" w:hAnsi="宋体" w:eastAsia="宋体" w:cs="宋体"/>
          <w:sz w:val="24"/>
          <w:highlight w:val="none"/>
        </w:rPr>
        <w:t>小组按照下表对进入综合评分的所有投标人的响应文件进行综合评分。</w:t>
      </w:r>
    </w:p>
    <w:p w14:paraId="2EA61581">
      <w:pPr>
        <w:spacing w:line="360" w:lineRule="auto"/>
        <w:ind w:firstLine="435"/>
        <w:rPr>
          <w:rFonts w:hint="eastAsia" w:ascii="宋体" w:hAnsi="宋体" w:eastAsia="宋体" w:cs="宋体"/>
          <w:sz w:val="24"/>
          <w:highlight w:val="none"/>
        </w:rPr>
      </w:pPr>
      <w:r>
        <w:rPr>
          <w:rFonts w:hint="eastAsia" w:ascii="宋体" w:hAnsi="宋体" w:eastAsia="宋体" w:cs="宋体"/>
          <w:sz w:val="24"/>
          <w:highlight w:val="none"/>
        </w:rPr>
        <w:t>2.</w:t>
      </w:r>
      <w:r>
        <w:rPr>
          <w:rFonts w:hint="eastAsia" w:ascii="宋体" w:hAnsi="宋体" w:cs="宋体"/>
          <w:sz w:val="24"/>
          <w:highlight w:val="none"/>
          <w:lang w:val="en-US" w:eastAsia="zh-CN"/>
        </w:rPr>
        <w:t>1</w:t>
      </w:r>
      <w:r>
        <w:rPr>
          <w:rFonts w:hint="eastAsia" w:ascii="宋体" w:hAnsi="宋体" w:eastAsia="宋体" w:cs="宋体"/>
          <w:sz w:val="24"/>
          <w:highlight w:val="none"/>
        </w:rPr>
        <w:t>.2本项目综合评分满分为100分，其中：技术分值占总分值的权重为</w:t>
      </w:r>
      <w:r>
        <w:rPr>
          <w:rFonts w:hint="eastAsia" w:ascii="宋体" w:hAnsi="宋体" w:eastAsia="宋体" w:cs="宋体"/>
          <w:sz w:val="24"/>
          <w:highlight w:val="none"/>
          <w:u w:val="single"/>
          <w:lang w:val="en-US" w:eastAsia="zh-CN"/>
        </w:rPr>
        <w:t>70</w:t>
      </w:r>
      <w:r>
        <w:rPr>
          <w:rFonts w:hint="eastAsia" w:ascii="宋体" w:hAnsi="宋体" w:eastAsia="宋体" w:cs="宋体"/>
          <w:sz w:val="24"/>
          <w:highlight w:val="none"/>
        </w:rPr>
        <w:t>%，价格分值占总分值的权重为</w:t>
      </w:r>
      <w:r>
        <w:rPr>
          <w:rFonts w:hint="eastAsia" w:ascii="宋体" w:hAnsi="宋体" w:eastAsia="宋体" w:cs="宋体"/>
          <w:sz w:val="24"/>
          <w:highlight w:val="none"/>
          <w:u w:val="single"/>
          <w:lang w:val="en-US" w:eastAsia="zh-CN"/>
        </w:rPr>
        <w:t>30</w:t>
      </w:r>
      <w:r>
        <w:rPr>
          <w:rFonts w:hint="eastAsia" w:ascii="宋体" w:hAnsi="宋体" w:eastAsia="宋体" w:cs="宋体"/>
          <w:sz w:val="24"/>
          <w:highlight w:val="none"/>
        </w:rPr>
        <w:t>%。询比小组依据投标人现场述标情况进行打分</w:t>
      </w:r>
      <w:r>
        <w:rPr>
          <w:rFonts w:hint="eastAsia" w:ascii="宋体" w:hAnsi="宋体" w:cs="宋体"/>
          <w:sz w:val="24"/>
          <w:highlight w:val="none"/>
          <w:lang w:eastAsia="zh-CN"/>
        </w:rPr>
        <w:t>，评审项目将细分为以下几个核心维度，并分配相应分值，</w:t>
      </w:r>
      <w:r>
        <w:rPr>
          <w:rFonts w:hint="eastAsia" w:ascii="宋体" w:hAnsi="宋体" w:eastAsia="宋体" w:cs="宋体"/>
          <w:sz w:val="24"/>
          <w:highlight w:val="none"/>
        </w:rPr>
        <w:t>具体评分细则如下：</w:t>
      </w:r>
    </w:p>
    <w:tbl>
      <w:tblPr>
        <w:tblStyle w:val="54"/>
        <w:tblW w:w="84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4"/>
        <w:gridCol w:w="1688"/>
        <w:gridCol w:w="4019"/>
        <w:gridCol w:w="1574"/>
      </w:tblGrid>
      <w:tr w14:paraId="7DF8F5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1214" w:type="dxa"/>
            <w:tcBorders>
              <w:top w:val="single" w:color="auto" w:sz="4" w:space="0"/>
              <w:left w:val="single" w:color="auto" w:sz="4" w:space="0"/>
              <w:bottom w:val="single" w:color="auto" w:sz="4" w:space="0"/>
              <w:right w:val="single" w:color="auto" w:sz="4" w:space="0"/>
            </w:tcBorders>
            <w:vAlign w:val="center"/>
          </w:tcPr>
          <w:p w14:paraId="5F9E035C">
            <w:pPr>
              <w:spacing w:line="360" w:lineRule="auto"/>
              <w:jc w:val="center"/>
              <w:rPr>
                <w:rFonts w:hint="eastAsia" w:ascii="宋体" w:hAnsi="宋体" w:eastAsia="宋体" w:cs="宋体"/>
                <w:b/>
                <w:bCs/>
                <w:sz w:val="24"/>
                <w:highlight w:val="none"/>
              </w:rPr>
            </w:pPr>
            <w:r>
              <w:rPr>
                <w:rFonts w:hint="eastAsia" w:ascii="宋体" w:hAnsi="宋体" w:eastAsia="宋体" w:cs="宋体"/>
                <w:b/>
                <w:bCs/>
                <w:sz w:val="24"/>
                <w:highlight w:val="none"/>
              </w:rPr>
              <w:t>类别</w:t>
            </w:r>
          </w:p>
        </w:tc>
        <w:tc>
          <w:tcPr>
            <w:tcW w:w="1688" w:type="dxa"/>
            <w:tcBorders>
              <w:top w:val="single" w:color="auto" w:sz="4" w:space="0"/>
              <w:left w:val="single" w:color="auto" w:sz="4" w:space="0"/>
              <w:bottom w:val="single" w:color="auto" w:sz="4" w:space="0"/>
              <w:right w:val="single" w:color="auto" w:sz="4" w:space="0"/>
            </w:tcBorders>
            <w:vAlign w:val="center"/>
          </w:tcPr>
          <w:p w14:paraId="47A62B90">
            <w:pPr>
              <w:spacing w:line="360" w:lineRule="auto"/>
              <w:jc w:val="center"/>
              <w:rPr>
                <w:rFonts w:hint="eastAsia" w:ascii="宋体" w:hAnsi="宋体" w:eastAsia="宋体" w:cs="宋体"/>
                <w:b/>
                <w:bCs/>
                <w:sz w:val="24"/>
                <w:highlight w:val="none"/>
              </w:rPr>
            </w:pPr>
            <w:r>
              <w:rPr>
                <w:rFonts w:hint="eastAsia" w:ascii="宋体" w:hAnsi="宋体" w:eastAsia="宋体" w:cs="宋体"/>
                <w:b/>
                <w:bCs/>
                <w:sz w:val="24"/>
                <w:highlight w:val="none"/>
              </w:rPr>
              <w:t>评分内容</w:t>
            </w:r>
          </w:p>
        </w:tc>
        <w:tc>
          <w:tcPr>
            <w:tcW w:w="4019" w:type="dxa"/>
            <w:tcBorders>
              <w:top w:val="single" w:color="auto" w:sz="4" w:space="0"/>
              <w:left w:val="single" w:color="auto" w:sz="4" w:space="0"/>
              <w:bottom w:val="single" w:color="auto" w:sz="4" w:space="0"/>
              <w:right w:val="single" w:color="auto" w:sz="4" w:space="0"/>
            </w:tcBorders>
            <w:vAlign w:val="center"/>
          </w:tcPr>
          <w:p w14:paraId="533A6A2F">
            <w:pPr>
              <w:spacing w:line="360" w:lineRule="auto"/>
              <w:jc w:val="center"/>
              <w:rPr>
                <w:rFonts w:hint="eastAsia" w:ascii="宋体" w:hAnsi="宋体" w:eastAsia="宋体" w:cs="宋体"/>
                <w:b/>
                <w:bCs/>
                <w:sz w:val="24"/>
                <w:highlight w:val="none"/>
              </w:rPr>
            </w:pPr>
            <w:r>
              <w:rPr>
                <w:rFonts w:hint="eastAsia" w:ascii="宋体" w:hAnsi="宋体" w:eastAsia="宋体" w:cs="宋体"/>
                <w:b/>
                <w:bCs/>
                <w:sz w:val="24"/>
                <w:highlight w:val="none"/>
              </w:rPr>
              <w:t>评分标准</w:t>
            </w:r>
          </w:p>
        </w:tc>
        <w:tc>
          <w:tcPr>
            <w:tcW w:w="1574" w:type="dxa"/>
            <w:tcBorders>
              <w:top w:val="single" w:color="auto" w:sz="4" w:space="0"/>
              <w:left w:val="single" w:color="auto" w:sz="4" w:space="0"/>
              <w:bottom w:val="single" w:color="auto" w:sz="4" w:space="0"/>
              <w:right w:val="single" w:color="auto" w:sz="4" w:space="0"/>
            </w:tcBorders>
            <w:vAlign w:val="center"/>
          </w:tcPr>
          <w:p w14:paraId="1FD924DB">
            <w:pPr>
              <w:spacing w:line="360" w:lineRule="auto"/>
              <w:jc w:val="center"/>
              <w:rPr>
                <w:rFonts w:hint="eastAsia" w:ascii="宋体" w:hAnsi="宋体" w:eastAsia="宋体" w:cs="宋体"/>
                <w:b/>
                <w:bCs/>
                <w:sz w:val="24"/>
                <w:highlight w:val="none"/>
              </w:rPr>
            </w:pPr>
            <w:r>
              <w:rPr>
                <w:rFonts w:hint="eastAsia" w:ascii="宋体" w:hAnsi="宋体" w:eastAsia="宋体" w:cs="宋体"/>
                <w:b/>
                <w:bCs/>
                <w:sz w:val="24"/>
                <w:highlight w:val="none"/>
              </w:rPr>
              <w:t>分值范围</w:t>
            </w:r>
          </w:p>
        </w:tc>
      </w:tr>
      <w:tr w14:paraId="28A612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4" w:type="dxa"/>
            <w:vMerge w:val="restart"/>
            <w:tcBorders>
              <w:top w:val="single" w:color="auto" w:sz="4" w:space="0"/>
              <w:left w:val="single" w:color="auto" w:sz="4" w:space="0"/>
              <w:right w:val="single" w:color="auto" w:sz="4" w:space="0"/>
            </w:tcBorders>
            <w:vAlign w:val="center"/>
          </w:tcPr>
          <w:p w14:paraId="60E23304">
            <w:pPr>
              <w:spacing w:line="360" w:lineRule="auto"/>
              <w:jc w:val="center"/>
              <w:rPr>
                <w:rFonts w:hint="eastAsia" w:ascii="宋体" w:hAnsi="宋体" w:eastAsia="宋体" w:cs="宋体"/>
                <w:sz w:val="24"/>
                <w:highlight w:val="none"/>
              </w:rPr>
            </w:pPr>
            <w:r>
              <w:rPr>
                <w:rFonts w:hint="eastAsia" w:ascii="宋体" w:hAnsi="宋体" w:eastAsia="宋体" w:cs="宋体"/>
                <w:sz w:val="24"/>
                <w:highlight w:val="none"/>
              </w:rPr>
              <w:t>技术分</w:t>
            </w:r>
          </w:p>
          <w:p w14:paraId="1F760032">
            <w:pPr>
              <w:spacing w:line="360" w:lineRule="auto"/>
              <w:jc w:val="center"/>
              <w:rPr>
                <w:rFonts w:hint="eastAsia" w:ascii="宋体" w:hAnsi="宋体" w:eastAsia="宋体" w:cs="宋体"/>
                <w:b/>
                <w:bCs/>
                <w:sz w:val="24"/>
                <w:highlight w:val="none"/>
              </w:rPr>
            </w:pPr>
            <w:r>
              <w:rPr>
                <w:rFonts w:hint="eastAsia" w:ascii="宋体" w:hAnsi="宋体" w:eastAsia="宋体" w:cs="宋体"/>
                <w:sz w:val="24"/>
                <w:highlight w:val="none"/>
              </w:rPr>
              <w:t>（</w:t>
            </w:r>
            <w:r>
              <w:rPr>
                <w:rFonts w:hint="eastAsia" w:ascii="宋体" w:hAnsi="宋体" w:eastAsia="宋体" w:cs="宋体"/>
                <w:sz w:val="24"/>
                <w:highlight w:val="none"/>
                <w:u w:val="single"/>
              </w:rPr>
              <w:t xml:space="preserve"> </w:t>
            </w:r>
            <w:r>
              <w:rPr>
                <w:rFonts w:hint="eastAsia" w:ascii="宋体" w:hAnsi="宋体" w:eastAsia="宋体" w:cs="宋体"/>
                <w:sz w:val="24"/>
                <w:highlight w:val="none"/>
                <w:u w:val="single"/>
                <w:lang w:val="en-US" w:eastAsia="zh-CN"/>
              </w:rPr>
              <w:t>70</w:t>
            </w:r>
            <w:r>
              <w:rPr>
                <w:rFonts w:hint="eastAsia" w:ascii="宋体" w:hAnsi="宋体" w:eastAsia="宋体" w:cs="宋体"/>
                <w:sz w:val="24"/>
                <w:highlight w:val="none"/>
              </w:rPr>
              <w:t>分）</w:t>
            </w:r>
          </w:p>
        </w:tc>
        <w:tc>
          <w:tcPr>
            <w:tcW w:w="1688" w:type="dxa"/>
            <w:tcBorders>
              <w:top w:val="single" w:color="auto" w:sz="4" w:space="0"/>
              <w:left w:val="single" w:color="auto" w:sz="4" w:space="0"/>
              <w:bottom w:val="single" w:color="auto" w:sz="4" w:space="0"/>
              <w:right w:val="single" w:color="auto" w:sz="4" w:space="0"/>
            </w:tcBorders>
            <w:vAlign w:val="center"/>
          </w:tcPr>
          <w:p w14:paraId="7F74898E">
            <w:pPr>
              <w:spacing w:line="360" w:lineRule="auto"/>
              <w:jc w:val="center"/>
              <w:rPr>
                <w:rFonts w:hint="default" w:ascii="宋体" w:hAnsi="宋体" w:eastAsia="宋体" w:cs="宋体"/>
                <w:bCs/>
                <w:sz w:val="24"/>
                <w:highlight w:val="none"/>
                <w:lang w:val="en-US" w:eastAsia="zh-CN"/>
              </w:rPr>
            </w:pPr>
            <w:r>
              <w:rPr>
                <w:rFonts w:hint="eastAsia" w:asciiTheme="minorEastAsia" w:hAnsiTheme="minorEastAsia" w:eastAsiaTheme="minorEastAsia"/>
                <w:b w:val="0"/>
                <w:bCs/>
                <w:sz w:val="24"/>
                <w:highlight w:val="none"/>
                <w:lang w:val="en-US" w:eastAsia="zh-CN"/>
              </w:rPr>
              <w:t>方案设计</w:t>
            </w:r>
          </w:p>
        </w:tc>
        <w:tc>
          <w:tcPr>
            <w:tcW w:w="4019" w:type="dxa"/>
            <w:tcBorders>
              <w:top w:val="single" w:color="auto" w:sz="4" w:space="0"/>
              <w:left w:val="single" w:color="auto" w:sz="4" w:space="0"/>
              <w:bottom w:val="single" w:color="auto" w:sz="4" w:space="0"/>
              <w:right w:val="single" w:color="auto" w:sz="4" w:space="0"/>
            </w:tcBorders>
            <w:vAlign w:val="center"/>
          </w:tcPr>
          <w:p w14:paraId="5DB663D3">
            <w:pPr>
              <w:spacing w:line="360" w:lineRule="auto"/>
              <w:jc w:val="both"/>
              <w:rPr>
                <w:rFonts w:hint="eastAsia" w:ascii="宋体" w:hAnsi="宋体" w:eastAsia="宋体" w:cs="宋体"/>
                <w:b/>
                <w:bCs/>
                <w:sz w:val="24"/>
                <w:highlight w:val="none"/>
                <w:lang w:val="en-US" w:eastAsia="zh-CN"/>
              </w:rPr>
            </w:pPr>
            <w:r>
              <w:rPr>
                <w:rFonts w:hint="eastAsia" w:ascii="宋体" w:hAnsi="宋体" w:eastAsia="宋体" w:cs="宋体"/>
                <w:b/>
                <w:bCs/>
                <w:sz w:val="24"/>
                <w:highlight w:val="none"/>
                <w:lang w:val="en-US" w:eastAsia="zh-CN"/>
              </w:rPr>
              <w:t>1.</w:t>
            </w:r>
            <w:r>
              <w:rPr>
                <w:rFonts w:hint="eastAsia" w:ascii="宋体" w:hAnsi="宋体" w:eastAsia="宋体" w:cs="宋体"/>
                <w:b/>
                <w:bCs/>
                <w:sz w:val="24"/>
                <w:highlight w:val="none"/>
              </w:rPr>
              <w:t>创意深度与主题共鸣</w:t>
            </w:r>
            <w:r>
              <w:rPr>
                <w:rFonts w:hint="eastAsia" w:ascii="宋体" w:hAnsi="宋体" w:cs="宋体"/>
                <w:b/>
                <w:bCs/>
                <w:sz w:val="24"/>
                <w:highlight w:val="none"/>
                <w:lang w:eastAsia="zh-CN"/>
              </w:rPr>
              <w:t>（</w:t>
            </w:r>
            <w:r>
              <w:rPr>
                <w:rFonts w:hint="eastAsia" w:ascii="宋体" w:hAnsi="宋体" w:cs="宋体"/>
                <w:b/>
                <w:bCs/>
                <w:sz w:val="24"/>
                <w:highlight w:val="none"/>
                <w:lang w:val="en-US" w:eastAsia="zh-CN"/>
              </w:rPr>
              <w:t>15分</w:t>
            </w:r>
            <w:r>
              <w:rPr>
                <w:rFonts w:hint="eastAsia" w:ascii="宋体" w:hAnsi="宋体" w:cs="宋体"/>
                <w:b/>
                <w:bCs/>
                <w:sz w:val="24"/>
                <w:highlight w:val="none"/>
                <w:lang w:eastAsia="zh-CN"/>
              </w:rPr>
              <w:t>）</w:t>
            </w:r>
          </w:p>
          <w:p w14:paraId="4E599392">
            <w:pPr>
              <w:pStyle w:val="2"/>
              <w:spacing w:line="360" w:lineRule="auto"/>
              <w:rPr>
                <w:rFonts w:hint="default" w:ascii="宋体" w:hAnsi="宋体" w:eastAsia="宋体" w:cs="宋体"/>
                <w:spacing w:val="3"/>
                <w:kern w:val="2"/>
                <w:sz w:val="24"/>
                <w:szCs w:val="24"/>
                <w:highlight w:val="none"/>
                <w:lang w:val="en-US" w:eastAsia="zh-CN" w:bidi="zh-CN"/>
              </w:rPr>
            </w:pPr>
            <w:r>
              <w:rPr>
                <w:rFonts w:hint="eastAsia" w:ascii="宋体" w:hAnsi="宋体" w:cs="宋体"/>
                <w:spacing w:val="3"/>
                <w:kern w:val="2"/>
                <w:sz w:val="24"/>
                <w:szCs w:val="24"/>
                <w:highlight w:val="none"/>
                <w:lang w:val="en-US" w:eastAsia="zh-CN" w:bidi="zh-CN"/>
              </w:rPr>
              <w:t>·</w:t>
            </w:r>
            <w:r>
              <w:rPr>
                <w:rFonts w:hint="default" w:ascii="宋体" w:hAnsi="宋体" w:eastAsia="宋体" w:cs="宋体"/>
                <w:spacing w:val="3"/>
                <w:kern w:val="2"/>
                <w:sz w:val="24"/>
                <w:szCs w:val="24"/>
                <w:highlight w:val="none"/>
                <w:lang w:val="en-US" w:eastAsia="zh-CN" w:bidi="zh-CN"/>
              </w:rPr>
              <w:t>优(</w:t>
            </w:r>
            <w:r>
              <w:rPr>
                <w:rFonts w:hint="eastAsia" w:ascii="宋体" w:hAnsi="宋体" w:cs="宋体"/>
                <w:spacing w:val="3"/>
                <w:kern w:val="2"/>
                <w:sz w:val="24"/>
                <w:szCs w:val="24"/>
                <w:highlight w:val="none"/>
                <w:lang w:val="en-US" w:eastAsia="zh-CN" w:bidi="zh-CN"/>
              </w:rPr>
              <w:t>11</w:t>
            </w:r>
            <w:r>
              <w:rPr>
                <w:rFonts w:hint="default" w:ascii="宋体" w:hAnsi="宋体" w:eastAsia="宋体" w:cs="宋体"/>
                <w:spacing w:val="3"/>
                <w:kern w:val="2"/>
                <w:sz w:val="24"/>
                <w:szCs w:val="24"/>
                <w:highlight w:val="none"/>
                <w:lang w:val="en-US" w:eastAsia="zh-CN" w:bidi="zh-CN"/>
              </w:rPr>
              <w:t>-1</w:t>
            </w:r>
            <w:r>
              <w:rPr>
                <w:rFonts w:hint="eastAsia" w:ascii="宋体" w:hAnsi="宋体" w:cs="宋体"/>
                <w:spacing w:val="3"/>
                <w:kern w:val="2"/>
                <w:sz w:val="24"/>
                <w:szCs w:val="24"/>
                <w:highlight w:val="none"/>
                <w:lang w:val="en-US" w:eastAsia="zh-CN" w:bidi="zh-CN"/>
              </w:rPr>
              <w:t>5</w:t>
            </w:r>
            <w:r>
              <w:rPr>
                <w:rFonts w:hint="default" w:ascii="宋体" w:hAnsi="宋体" w:eastAsia="宋体" w:cs="宋体"/>
                <w:spacing w:val="3"/>
                <w:kern w:val="2"/>
                <w:sz w:val="24"/>
                <w:szCs w:val="24"/>
                <w:highlight w:val="none"/>
                <w:lang w:val="en-US" w:eastAsia="zh-CN" w:bidi="zh-CN"/>
              </w:rPr>
              <w:t>分)：方案对“老船厂1900”的历史、工业、滨江文化有深刻而巧妙的解读，能提炼出极具故事性和共鸣感的核心理念。形象构思不落俗套，令人印象深刻</w:t>
            </w:r>
            <w:r>
              <w:rPr>
                <w:rFonts w:hint="eastAsia" w:ascii="宋体" w:hAnsi="宋体" w:cs="宋体"/>
                <w:spacing w:val="3"/>
                <w:kern w:val="2"/>
                <w:sz w:val="24"/>
                <w:szCs w:val="24"/>
                <w:highlight w:val="none"/>
                <w:lang w:val="en-US" w:eastAsia="zh-CN" w:bidi="zh-CN"/>
              </w:rPr>
              <w:t>;</w:t>
            </w:r>
          </w:p>
          <w:p w14:paraId="42E13F7A">
            <w:pPr>
              <w:pStyle w:val="2"/>
              <w:spacing w:line="360" w:lineRule="auto"/>
              <w:rPr>
                <w:rFonts w:hint="default" w:ascii="宋体" w:hAnsi="宋体" w:eastAsia="宋体" w:cs="宋体"/>
                <w:spacing w:val="3"/>
                <w:kern w:val="2"/>
                <w:sz w:val="24"/>
                <w:szCs w:val="24"/>
                <w:highlight w:val="none"/>
                <w:lang w:val="en-US" w:eastAsia="zh-CN" w:bidi="zh-CN"/>
              </w:rPr>
            </w:pPr>
            <w:r>
              <w:rPr>
                <w:rFonts w:hint="eastAsia" w:ascii="宋体" w:hAnsi="宋体" w:cs="宋体"/>
                <w:spacing w:val="3"/>
                <w:kern w:val="2"/>
                <w:sz w:val="24"/>
                <w:szCs w:val="24"/>
                <w:highlight w:val="none"/>
                <w:lang w:val="en-US" w:eastAsia="zh-CN" w:bidi="zh-CN"/>
              </w:rPr>
              <w:t>·</w:t>
            </w:r>
            <w:r>
              <w:rPr>
                <w:rFonts w:hint="default" w:ascii="宋体" w:hAnsi="宋体" w:eastAsia="宋体" w:cs="宋体"/>
                <w:spacing w:val="3"/>
                <w:kern w:val="2"/>
                <w:sz w:val="24"/>
                <w:szCs w:val="24"/>
                <w:highlight w:val="none"/>
                <w:lang w:val="en-US" w:eastAsia="zh-CN" w:bidi="zh-CN"/>
              </w:rPr>
              <w:t>良(</w:t>
            </w:r>
            <w:r>
              <w:rPr>
                <w:rFonts w:hint="eastAsia" w:ascii="宋体" w:hAnsi="宋体" w:cs="宋体"/>
                <w:spacing w:val="3"/>
                <w:kern w:val="2"/>
                <w:sz w:val="24"/>
                <w:szCs w:val="24"/>
                <w:highlight w:val="none"/>
                <w:lang w:val="en-US" w:eastAsia="zh-CN" w:bidi="zh-CN"/>
              </w:rPr>
              <w:t>6</w:t>
            </w:r>
            <w:r>
              <w:rPr>
                <w:rFonts w:hint="default" w:ascii="宋体" w:hAnsi="宋体" w:eastAsia="宋体" w:cs="宋体"/>
                <w:spacing w:val="3"/>
                <w:kern w:val="2"/>
                <w:sz w:val="24"/>
                <w:szCs w:val="24"/>
                <w:highlight w:val="none"/>
                <w:lang w:val="en-US" w:eastAsia="zh-CN" w:bidi="zh-CN"/>
              </w:rPr>
              <w:t>-</w:t>
            </w:r>
            <w:r>
              <w:rPr>
                <w:rFonts w:hint="eastAsia" w:ascii="宋体" w:hAnsi="宋体" w:cs="宋体"/>
                <w:spacing w:val="3"/>
                <w:kern w:val="2"/>
                <w:sz w:val="24"/>
                <w:szCs w:val="24"/>
                <w:highlight w:val="none"/>
                <w:lang w:val="en-US" w:eastAsia="zh-CN" w:bidi="zh-CN"/>
              </w:rPr>
              <w:t>10</w:t>
            </w:r>
            <w:r>
              <w:rPr>
                <w:rFonts w:hint="default" w:ascii="宋体" w:hAnsi="宋体" w:eastAsia="宋体" w:cs="宋体"/>
                <w:spacing w:val="3"/>
                <w:kern w:val="2"/>
                <w:sz w:val="24"/>
                <w:szCs w:val="24"/>
                <w:highlight w:val="none"/>
                <w:lang w:val="en-US" w:eastAsia="zh-CN" w:bidi="zh-CN"/>
              </w:rPr>
              <w:t>分)：能准确理解项目背景，理念清晰，有一定创意，但深度或独特性略有不足</w:t>
            </w:r>
            <w:r>
              <w:rPr>
                <w:rFonts w:hint="eastAsia" w:ascii="宋体" w:hAnsi="宋体" w:cs="宋体"/>
                <w:spacing w:val="3"/>
                <w:kern w:val="2"/>
                <w:sz w:val="24"/>
                <w:szCs w:val="24"/>
                <w:highlight w:val="none"/>
                <w:lang w:val="en-US" w:eastAsia="zh-CN" w:bidi="zh-CN"/>
              </w:rPr>
              <w:t>;</w:t>
            </w:r>
          </w:p>
          <w:p w14:paraId="57BD9F81">
            <w:pPr>
              <w:pStyle w:val="2"/>
              <w:spacing w:line="360" w:lineRule="auto"/>
              <w:rPr>
                <w:rFonts w:hint="default" w:ascii="宋体" w:hAnsi="宋体" w:eastAsia="宋体" w:cs="宋体"/>
                <w:spacing w:val="3"/>
                <w:kern w:val="2"/>
                <w:sz w:val="24"/>
                <w:szCs w:val="24"/>
                <w:highlight w:val="none"/>
                <w:lang w:val="en-US" w:eastAsia="zh-CN" w:bidi="zh-CN"/>
              </w:rPr>
            </w:pPr>
            <w:r>
              <w:rPr>
                <w:rFonts w:hint="eastAsia" w:ascii="宋体" w:hAnsi="宋体" w:cs="宋体"/>
                <w:spacing w:val="3"/>
                <w:kern w:val="2"/>
                <w:sz w:val="24"/>
                <w:szCs w:val="24"/>
                <w:highlight w:val="none"/>
                <w:lang w:val="en-US" w:eastAsia="zh-CN" w:bidi="zh-CN"/>
              </w:rPr>
              <w:t>·</w:t>
            </w:r>
            <w:r>
              <w:rPr>
                <w:rFonts w:hint="default" w:ascii="宋体" w:hAnsi="宋体" w:eastAsia="宋体" w:cs="宋体"/>
                <w:spacing w:val="3"/>
                <w:kern w:val="2"/>
                <w:sz w:val="24"/>
                <w:szCs w:val="24"/>
                <w:highlight w:val="none"/>
                <w:lang w:val="en-US" w:eastAsia="zh-CN" w:bidi="zh-CN"/>
              </w:rPr>
              <w:t>中(0-</w:t>
            </w:r>
            <w:r>
              <w:rPr>
                <w:rFonts w:hint="eastAsia" w:ascii="宋体" w:hAnsi="宋体" w:cs="宋体"/>
                <w:spacing w:val="3"/>
                <w:kern w:val="2"/>
                <w:sz w:val="24"/>
                <w:szCs w:val="24"/>
                <w:highlight w:val="none"/>
                <w:lang w:val="en-US" w:eastAsia="zh-CN" w:bidi="zh-CN"/>
              </w:rPr>
              <w:t>5</w:t>
            </w:r>
            <w:r>
              <w:rPr>
                <w:rFonts w:hint="default" w:ascii="宋体" w:hAnsi="宋体" w:eastAsia="宋体" w:cs="宋体"/>
                <w:spacing w:val="3"/>
                <w:kern w:val="2"/>
                <w:sz w:val="24"/>
                <w:szCs w:val="24"/>
                <w:highlight w:val="none"/>
                <w:lang w:val="en-US" w:eastAsia="zh-CN" w:bidi="zh-CN"/>
              </w:rPr>
              <w:t>分)：理念流于表面，与项目关联牵强，或创意平庸。</w:t>
            </w:r>
          </w:p>
          <w:p w14:paraId="64641051">
            <w:pPr>
              <w:pStyle w:val="2"/>
              <w:spacing w:line="360" w:lineRule="auto"/>
              <w:rPr>
                <w:rFonts w:hint="eastAsia" w:ascii="宋体" w:hAnsi="宋体" w:eastAsia="宋体" w:cs="宋体"/>
                <w:b/>
                <w:bCs/>
                <w:kern w:val="2"/>
                <w:sz w:val="24"/>
                <w:highlight w:val="none"/>
                <w:lang w:val="en-US" w:eastAsia="zh-CN" w:bidi="ar-SA"/>
              </w:rPr>
            </w:pPr>
          </w:p>
          <w:p w14:paraId="5EA2D318">
            <w:pPr>
              <w:pStyle w:val="2"/>
              <w:spacing w:line="360" w:lineRule="auto"/>
              <w:rPr>
                <w:rFonts w:hint="default" w:ascii="宋体" w:hAnsi="宋体" w:eastAsia="宋体" w:cs="宋体"/>
                <w:b/>
                <w:bCs/>
                <w:kern w:val="2"/>
                <w:sz w:val="24"/>
                <w:highlight w:val="none"/>
                <w:lang w:val="en-US" w:eastAsia="zh-CN" w:bidi="ar-SA"/>
              </w:rPr>
            </w:pPr>
            <w:r>
              <w:rPr>
                <w:rFonts w:hint="eastAsia" w:ascii="宋体" w:hAnsi="宋体" w:eastAsia="宋体" w:cs="宋体"/>
                <w:b/>
                <w:bCs/>
                <w:kern w:val="2"/>
                <w:sz w:val="24"/>
                <w:highlight w:val="none"/>
                <w:lang w:val="en-US" w:eastAsia="zh-CN" w:bidi="ar-SA"/>
              </w:rPr>
              <w:t>2.形象独创性与辨识度</w:t>
            </w:r>
            <w:r>
              <w:rPr>
                <w:rFonts w:hint="eastAsia" w:ascii="宋体" w:hAnsi="宋体" w:cs="宋体"/>
                <w:b/>
                <w:bCs/>
                <w:kern w:val="2"/>
                <w:sz w:val="24"/>
                <w:highlight w:val="none"/>
                <w:lang w:val="en-US" w:eastAsia="zh-CN" w:bidi="ar-SA"/>
              </w:rPr>
              <w:t>（10分）</w:t>
            </w:r>
          </w:p>
          <w:p w14:paraId="12018262">
            <w:pPr>
              <w:spacing w:line="360" w:lineRule="auto"/>
              <w:jc w:val="left"/>
              <w:rPr>
                <w:rFonts w:hint="default" w:ascii="宋体" w:hAnsi="宋体" w:cs="宋体"/>
                <w:bCs/>
                <w:sz w:val="24"/>
                <w:highlight w:val="none"/>
                <w:lang w:val="en-US" w:eastAsia="zh-CN"/>
              </w:rPr>
            </w:pPr>
            <w:r>
              <w:rPr>
                <w:rFonts w:hint="eastAsia" w:ascii="宋体" w:hAnsi="宋体" w:cs="宋体"/>
                <w:bCs/>
                <w:sz w:val="24"/>
                <w:highlight w:val="none"/>
                <w:lang w:val="en-US" w:eastAsia="zh-CN"/>
              </w:rPr>
              <w:t>·优(7-10分)：形象设计高度原创，具有极强的唯一性和记忆点，能有效避免同质化，具备成为经典IP的潜力;</w:t>
            </w:r>
          </w:p>
          <w:p w14:paraId="4F59758D">
            <w:pPr>
              <w:spacing w:line="360" w:lineRule="auto"/>
              <w:jc w:val="left"/>
              <w:rPr>
                <w:rFonts w:hint="default" w:ascii="宋体" w:hAnsi="宋体" w:cs="宋体"/>
                <w:bCs/>
                <w:sz w:val="24"/>
                <w:highlight w:val="none"/>
                <w:lang w:val="en-US" w:eastAsia="zh-CN"/>
              </w:rPr>
            </w:pPr>
            <w:r>
              <w:rPr>
                <w:rFonts w:hint="eastAsia" w:ascii="宋体" w:hAnsi="宋体" w:cs="宋体"/>
                <w:bCs/>
                <w:sz w:val="24"/>
                <w:highlight w:val="none"/>
                <w:lang w:val="en-US" w:eastAsia="zh-CN"/>
              </w:rPr>
              <w:t>·良(4-6分)：形象有自身特色，辨识度尚可，但在原创性上未达顶尖;</w:t>
            </w:r>
          </w:p>
          <w:p w14:paraId="3AB35AA7">
            <w:pPr>
              <w:spacing w:line="360" w:lineRule="auto"/>
              <w:jc w:val="left"/>
              <w:rPr>
                <w:rFonts w:hint="eastAsia" w:ascii="宋体" w:hAnsi="宋体" w:cs="宋体"/>
                <w:bCs/>
                <w:sz w:val="24"/>
                <w:highlight w:val="none"/>
                <w:lang w:val="en-US" w:eastAsia="zh-CN"/>
              </w:rPr>
            </w:pPr>
            <w:r>
              <w:rPr>
                <w:rFonts w:hint="eastAsia" w:ascii="宋体" w:hAnsi="宋体" w:cs="宋体"/>
                <w:bCs/>
                <w:sz w:val="24"/>
                <w:highlight w:val="none"/>
                <w:lang w:val="en-US" w:eastAsia="zh-CN"/>
              </w:rPr>
              <w:t>·中(0-3分)：形象设计与现有知名IP有雷同或既视感，缺乏独创性。</w:t>
            </w:r>
          </w:p>
          <w:p w14:paraId="68C0BFBB">
            <w:pPr>
              <w:spacing w:line="360" w:lineRule="auto"/>
              <w:jc w:val="left"/>
              <w:rPr>
                <w:rFonts w:hint="eastAsia" w:ascii="宋体" w:hAnsi="宋体" w:cs="宋体"/>
                <w:bCs/>
                <w:sz w:val="24"/>
                <w:highlight w:val="none"/>
                <w:lang w:val="en-US" w:eastAsia="zh-CN"/>
              </w:rPr>
            </w:pPr>
          </w:p>
          <w:p w14:paraId="562ED3A8">
            <w:pPr>
              <w:pStyle w:val="2"/>
              <w:spacing w:line="360" w:lineRule="auto"/>
              <w:rPr>
                <w:rFonts w:hint="default" w:ascii="宋体" w:hAnsi="宋体" w:eastAsia="宋体" w:cs="宋体"/>
                <w:b/>
                <w:bCs/>
                <w:kern w:val="2"/>
                <w:sz w:val="24"/>
                <w:highlight w:val="none"/>
                <w:lang w:val="en-US" w:eastAsia="zh-CN" w:bidi="ar-SA"/>
              </w:rPr>
            </w:pPr>
            <w:r>
              <w:rPr>
                <w:rFonts w:hint="eastAsia" w:ascii="宋体" w:hAnsi="宋体" w:eastAsia="宋体" w:cs="宋体"/>
                <w:b/>
                <w:bCs/>
                <w:kern w:val="2"/>
                <w:sz w:val="24"/>
                <w:highlight w:val="none"/>
                <w:lang w:val="en-US" w:eastAsia="zh-CN" w:bidi="ar-SA"/>
              </w:rPr>
              <w:t>3.造型美感与视觉张力 (10分)</w:t>
            </w:r>
          </w:p>
          <w:p w14:paraId="4C7C7DE1">
            <w:pPr>
              <w:spacing w:line="360" w:lineRule="auto"/>
              <w:jc w:val="left"/>
              <w:rPr>
                <w:rFonts w:hint="eastAsia" w:ascii="宋体" w:hAnsi="宋体" w:cs="宋体"/>
                <w:bCs/>
                <w:sz w:val="24"/>
                <w:highlight w:val="none"/>
                <w:lang w:val="en-US" w:eastAsia="zh-CN"/>
              </w:rPr>
            </w:pPr>
            <w:r>
              <w:rPr>
                <w:rFonts w:hint="eastAsia" w:ascii="宋体" w:hAnsi="宋体" w:cs="宋体"/>
                <w:bCs/>
                <w:sz w:val="24"/>
                <w:highlight w:val="none"/>
                <w:lang w:val="en-US" w:eastAsia="zh-CN"/>
              </w:rPr>
              <w:t>·优(8-10分)：主体造型极具美感和视觉张力，比例协调，线条流畅，角色性格鲜明，能瞬间产生视觉吸引力并过目不忘；</w:t>
            </w:r>
          </w:p>
          <w:p w14:paraId="43BF5D8E">
            <w:pPr>
              <w:spacing w:line="360" w:lineRule="auto"/>
              <w:jc w:val="left"/>
              <w:rPr>
                <w:rFonts w:hint="eastAsia" w:ascii="宋体" w:hAnsi="宋体" w:cs="宋体"/>
                <w:bCs/>
                <w:sz w:val="24"/>
                <w:highlight w:val="none"/>
                <w:lang w:val="en-US" w:eastAsia="zh-CN"/>
              </w:rPr>
            </w:pPr>
            <w:r>
              <w:rPr>
                <w:rFonts w:hint="eastAsia" w:ascii="宋体" w:hAnsi="宋体" w:cs="宋体"/>
                <w:bCs/>
                <w:sz w:val="24"/>
                <w:highlight w:val="none"/>
                <w:lang w:val="en-US" w:eastAsia="zh-CN"/>
              </w:rPr>
              <w:t>·良(5-7分)：造型美观，视觉感受良好，但在冲击力或细节打磨上有所欠缺；</w:t>
            </w:r>
          </w:p>
          <w:p w14:paraId="5550D4E3">
            <w:pPr>
              <w:spacing w:line="360" w:lineRule="auto"/>
              <w:jc w:val="left"/>
              <w:rPr>
                <w:rFonts w:hint="eastAsia" w:ascii="宋体" w:hAnsi="宋体" w:cs="宋体"/>
                <w:bCs/>
                <w:sz w:val="24"/>
                <w:highlight w:val="none"/>
                <w:lang w:val="en-US" w:eastAsia="zh-CN"/>
              </w:rPr>
            </w:pPr>
            <w:r>
              <w:rPr>
                <w:rFonts w:hint="eastAsia" w:ascii="宋体" w:hAnsi="宋体" w:cs="宋体"/>
                <w:bCs/>
                <w:sz w:val="24"/>
                <w:highlight w:val="none"/>
                <w:lang w:val="en-US" w:eastAsia="zh-CN"/>
              </w:rPr>
              <w:t>·中(0-4分)：造型普通，缺乏美感与张力，难以留下深刻印象。</w:t>
            </w:r>
          </w:p>
          <w:p w14:paraId="044F8249">
            <w:pPr>
              <w:pStyle w:val="2"/>
              <w:spacing w:line="360" w:lineRule="auto"/>
              <w:rPr>
                <w:rFonts w:hint="eastAsia" w:ascii="宋体" w:hAnsi="宋体" w:eastAsia="宋体" w:cs="宋体"/>
                <w:b/>
                <w:bCs/>
                <w:kern w:val="2"/>
                <w:sz w:val="24"/>
                <w:highlight w:val="none"/>
                <w:lang w:val="en-US" w:eastAsia="zh-CN" w:bidi="ar-SA"/>
              </w:rPr>
            </w:pPr>
          </w:p>
          <w:p w14:paraId="0BC9D3C3">
            <w:pPr>
              <w:pStyle w:val="2"/>
              <w:spacing w:line="360" w:lineRule="auto"/>
              <w:rPr>
                <w:rFonts w:hint="eastAsia" w:ascii="宋体" w:hAnsi="宋体" w:eastAsia="宋体" w:cs="宋体"/>
                <w:b/>
                <w:bCs/>
                <w:kern w:val="2"/>
                <w:sz w:val="24"/>
                <w:highlight w:val="none"/>
                <w:lang w:val="en-US" w:eastAsia="zh-CN" w:bidi="ar-SA"/>
              </w:rPr>
            </w:pPr>
            <w:r>
              <w:rPr>
                <w:rFonts w:hint="eastAsia" w:ascii="宋体" w:hAnsi="宋体" w:eastAsia="宋体" w:cs="宋体"/>
                <w:b/>
                <w:bCs/>
                <w:kern w:val="2"/>
                <w:sz w:val="24"/>
                <w:highlight w:val="none"/>
                <w:lang w:val="en-US" w:eastAsia="zh-CN" w:bidi="ar-SA"/>
              </w:rPr>
              <w:t>4.色彩搭配与细节刻画 (5分)</w:t>
            </w:r>
          </w:p>
          <w:p w14:paraId="361D100B">
            <w:pPr>
              <w:spacing w:line="360" w:lineRule="auto"/>
              <w:jc w:val="left"/>
              <w:rPr>
                <w:rFonts w:hint="eastAsia" w:ascii="宋体" w:hAnsi="宋体" w:cs="宋体"/>
                <w:bCs/>
                <w:sz w:val="24"/>
                <w:highlight w:val="none"/>
                <w:lang w:val="en-US" w:eastAsia="zh-CN"/>
              </w:rPr>
            </w:pPr>
            <w:r>
              <w:rPr>
                <w:rFonts w:hint="eastAsia" w:ascii="宋体" w:hAnsi="宋体" w:cs="宋体"/>
                <w:bCs/>
                <w:sz w:val="24"/>
                <w:highlight w:val="none"/>
                <w:lang w:val="en-US" w:eastAsia="zh-CN"/>
              </w:rPr>
              <w:t>·优(4-5分)：色彩运用大胆或精妙，和谐且富有情绪感染力，能强化形象性格与项目调性。细节刻画丰富，增添质感和故事性；</w:t>
            </w:r>
          </w:p>
          <w:p w14:paraId="3789848C">
            <w:pPr>
              <w:spacing w:line="360" w:lineRule="auto"/>
              <w:jc w:val="left"/>
              <w:rPr>
                <w:rFonts w:hint="eastAsia" w:ascii="宋体" w:hAnsi="宋体" w:cs="宋体"/>
                <w:bCs/>
                <w:sz w:val="24"/>
                <w:highlight w:val="none"/>
                <w:lang w:val="en-US" w:eastAsia="zh-CN"/>
              </w:rPr>
            </w:pPr>
            <w:r>
              <w:rPr>
                <w:rFonts w:hint="eastAsia" w:ascii="宋体" w:hAnsi="宋体" w:cs="宋体"/>
                <w:bCs/>
                <w:sz w:val="24"/>
                <w:highlight w:val="none"/>
                <w:lang w:val="en-US" w:eastAsia="zh-CN"/>
              </w:rPr>
              <w:t>·良(2-3分)：色彩搭配合理，有基本细节处理；</w:t>
            </w:r>
          </w:p>
          <w:p w14:paraId="5F7E2DEC">
            <w:pPr>
              <w:spacing w:line="360" w:lineRule="auto"/>
              <w:jc w:val="left"/>
              <w:rPr>
                <w:rFonts w:hint="eastAsia" w:ascii="宋体" w:hAnsi="宋体" w:cs="宋体"/>
                <w:bCs/>
                <w:sz w:val="24"/>
                <w:highlight w:val="none"/>
                <w:lang w:val="en-US" w:eastAsia="zh-CN"/>
              </w:rPr>
            </w:pPr>
            <w:r>
              <w:rPr>
                <w:rFonts w:hint="eastAsia" w:ascii="宋体" w:hAnsi="宋体" w:cs="宋体"/>
                <w:bCs/>
                <w:sz w:val="24"/>
                <w:highlight w:val="none"/>
                <w:lang w:val="en-US" w:eastAsia="zh-CN"/>
              </w:rPr>
              <w:t>·中(0-1分)：色彩搭配不当或平淡，细节缺失。</w:t>
            </w:r>
          </w:p>
          <w:p w14:paraId="32179612">
            <w:pPr>
              <w:pStyle w:val="2"/>
              <w:spacing w:line="360" w:lineRule="auto"/>
              <w:rPr>
                <w:rFonts w:hint="eastAsia" w:ascii="宋体" w:hAnsi="宋体" w:eastAsia="宋体" w:cs="宋体"/>
                <w:b/>
                <w:bCs/>
                <w:kern w:val="2"/>
                <w:sz w:val="24"/>
                <w:highlight w:val="none"/>
                <w:lang w:val="en-US" w:eastAsia="zh-CN" w:bidi="ar-SA"/>
              </w:rPr>
            </w:pPr>
          </w:p>
          <w:p w14:paraId="7C1A8426">
            <w:pPr>
              <w:pStyle w:val="2"/>
              <w:spacing w:line="360" w:lineRule="auto"/>
              <w:rPr>
                <w:rFonts w:hint="eastAsia" w:ascii="宋体" w:hAnsi="宋体" w:eastAsia="宋体" w:cs="宋体"/>
                <w:b/>
                <w:bCs/>
                <w:kern w:val="2"/>
                <w:sz w:val="24"/>
                <w:highlight w:val="none"/>
                <w:lang w:val="en-US" w:eastAsia="zh-CN" w:bidi="ar-SA"/>
              </w:rPr>
            </w:pPr>
            <w:r>
              <w:rPr>
                <w:rFonts w:hint="eastAsia" w:ascii="宋体" w:hAnsi="宋体" w:eastAsia="宋体" w:cs="宋体"/>
                <w:b/>
                <w:bCs/>
                <w:kern w:val="2"/>
                <w:sz w:val="24"/>
                <w:highlight w:val="none"/>
                <w:lang w:val="en-US" w:eastAsia="zh-CN" w:bidi="ar-SA"/>
              </w:rPr>
              <w:t>5.应用延展性与项目理解 (5分)</w:t>
            </w:r>
          </w:p>
          <w:p w14:paraId="76CF0614">
            <w:pPr>
              <w:spacing w:line="360" w:lineRule="auto"/>
              <w:jc w:val="left"/>
              <w:rPr>
                <w:rFonts w:hint="eastAsia" w:ascii="宋体" w:hAnsi="宋体" w:cs="宋体"/>
                <w:bCs/>
                <w:sz w:val="24"/>
                <w:highlight w:val="none"/>
                <w:lang w:val="en-US" w:eastAsia="zh-CN"/>
              </w:rPr>
            </w:pPr>
            <w:r>
              <w:rPr>
                <w:rFonts w:hint="eastAsia" w:ascii="宋体" w:hAnsi="宋体" w:cs="宋体"/>
                <w:bCs/>
                <w:sz w:val="24"/>
                <w:highlight w:val="none"/>
                <w:lang w:val="en-US" w:eastAsia="zh-CN"/>
              </w:rPr>
              <w:t>·优(4-5分)：形象设计易于延展，能自然应用于宣传、文创、空间等多种场景。方案体现出对项目定位和未来应用的深刻理解；</w:t>
            </w:r>
          </w:p>
          <w:p w14:paraId="08C1AD32">
            <w:pPr>
              <w:spacing w:line="360" w:lineRule="auto"/>
              <w:jc w:val="left"/>
              <w:rPr>
                <w:rFonts w:hint="eastAsia" w:ascii="宋体" w:hAnsi="宋体" w:cs="宋体"/>
                <w:bCs/>
                <w:sz w:val="24"/>
                <w:highlight w:val="none"/>
                <w:lang w:val="en-US" w:eastAsia="zh-CN"/>
              </w:rPr>
            </w:pPr>
            <w:r>
              <w:rPr>
                <w:rFonts w:hint="eastAsia" w:ascii="宋体" w:hAnsi="宋体" w:cs="宋体"/>
                <w:bCs/>
                <w:sz w:val="24"/>
                <w:highlight w:val="none"/>
                <w:lang w:val="en-US" w:eastAsia="zh-CN"/>
              </w:rPr>
              <w:t>·良(2-3分)：具备基本的延展性，对项目应用有一定考虑；</w:t>
            </w:r>
          </w:p>
          <w:p w14:paraId="1DA007B1">
            <w:pPr>
              <w:spacing w:line="360" w:lineRule="auto"/>
              <w:jc w:val="left"/>
              <w:rPr>
                <w:rFonts w:hint="eastAsia" w:ascii="宋体" w:hAnsi="宋体" w:cs="宋体"/>
                <w:bCs/>
                <w:sz w:val="24"/>
                <w:highlight w:val="none"/>
                <w:lang w:val="en-US" w:eastAsia="zh-CN"/>
              </w:rPr>
            </w:pPr>
            <w:r>
              <w:rPr>
                <w:rFonts w:hint="eastAsia" w:ascii="宋体" w:hAnsi="宋体" w:cs="宋体"/>
                <w:bCs/>
                <w:sz w:val="24"/>
                <w:highlight w:val="none"/>
                <w:lang w:val="en-US" w:eastAsia="zh-CN"/>
              </w:rPr>
              <w:t>·中(0-1分)：延展性差或未体现对项目应用的思考。</w:t>
            </w:r>
          </w:p>
          <w:p w14:paraId="0FA348FD">
            <w:pPr>
              <w:spacing w:line="360" w:lineRule="auto"/>
              <w:jc w:val="left"/>
              <w:rPr>
                <w:rFonts w:hint="eastAsia" w:ascii="宋体" w:hAnsi="宋体" w:cs="宋体"/>
                <w:bCs/>
                <w:sz w:val="24"/>
                <w:highlight w:val="none"/>
                <w:lang w:val="en-US" w:eastAsia="zh-CN"/>
              </w:rPr>
            </w:pPr>
          </w:p>
          <w:p w14:paraId="7E871E05">
            <w:pPr>
              <w:spacing w:line="360" w:lineRule="auto"/>
              <w:jc w:val="left"/>
              <w:rPr>
                <w:rFonts w:hint="default" w:ascii="宋体" w:hAnsi="宋体" w:eastAsia="宋体" w:cs="宋体"/>
                <w:bCs/>
                <w:sz w:val="24"/>
                <w:highlight w:val="none"/>
                <w:lang w:val="en-US" w:eastAsia="zh-CN"/>
              </w:rPr>
            </w:pPr>
            <w:r>
              <w:rPr>
                <w:rFonts w:hint="eastAsia" w:ascii="宋体" w:hAnsi="宋体" w:cs="宋体"/>
                <w:bCs/>
                <w:sz w:val="24"/>
                <w:highlight w:val="none"/>
                <w:lang w:val="en-US" w:eastAsia="zh-CN"/>
              </w:rPr>
              <w:t>各项汇总平均得分：</w:t>
            </w:r>
          </w:p>
          <w:p w14:paraId="486AAE8A">
            <w:pPr>
              <w:spacing w:line="360" w:lineRule="auto"/>
              <w:jc w:val="left"/>
              <w:rPr>
                <w:rFonts w:hint="eastAsia" w:ascii="宋体" w:hAnsi="宋体" w:eastAsia="宋体" w:cs="宋体"/>
                <w:bCs/>
                <w:sz w:val="24"/>
                <w:highlight w:val="none"/>
                <w:lang w:val="en-US" w:eastAsia="zh-CN"/>
              </w:rPr>
            </w:pPr>
            <w:r>
              <w:rPr>
                <w:rFonts w:hint="eastAsia" w:ascii="宋体" w:hAnsi="宋体" w:cs="宋体"/>
                <w:bCs/>
                <w:sz w:val="24"/>
                <w:highlight w:val="none"/>
                <w:lang w:val="en-US" w:eastAsia="zh-CN"/>
              </w:rPr>
              <w:t>设计方案</w:t>
            </w:r>
            <w:r>
              <w:rPr>
                <w:rFonts w:hint="eastAsia" w:ascii="宋体" w:hAnsi="宋体" w:eastAsia="宋体" w:cs="宋体"/>
                <w:b/>
                <w:bCs w:val="0"/>
                <w:sz w:val="24"/>
                <w:highlight w:val="none"/>
                <w:lang w:val="en-US" w:eastAsia="zh-CN"/>
              </w:rPr>
              <w:t>优秀</w:t>
            </w:r>
            <w:r>
              <w:rPr>
                <w:rFonts w:hint="eastAsia" w:ascii="宋体" w:hAnsi="宋体" w:eastAsia="宋体" w:cs="宋体"/>
                <w:bCs/>
                <w:sz w:val="24"/>
                <w:highlight w:val="none"/>
                <w:lang w:val="en-US" w:eastAsia="zh-CN"/>
              </w:rPr>
              <w:t>，得</w:t>
            </w:r>
            <w:r>
              <w:rPr>
                <w:rFonts w:hint="eastAsia" w:ascii="宋体" w:hAnsi="宋体" w:cs="宋体"/>
                <w:bCs/>
                <w:sz w:val="24"/>
                <w:highlight w:val="none"/>
                <w:lang w:val="en-US" w:eastAsia="zh-CN"/>
              </w:rPr>
              <w:t>30</w:t>
            </w:r>
            <w:r>
              <w:rPr>
                <w:rFonts w:hint="eastAsia" w:ascii="宋体" w:hAnsi="宋体" w:eastAsia="宋体" w:cs="宋体"/>
                <w:bCs/>
                <w:sz w:val="24"/>
                <w:highlight w:val="none"/>
                <w:lang w:val="en-US" w:eastAsia="zh-CN"/>
              </w:rPr>
              <w:t>＜F≤</w:t>
            </w:r>
            <w:r>
              <w:rPr>
                <w:rFonts w:hint="eastAsia" w:ascii="宋体" w:hAnsi="宋体" w:cs="宋体"/>
                <w:bCs/>
                <w:sz w:val="24"/>
                <w:highlight w:val="none"/>
                <w:lang w:val="en-US" w:eastAsia="zh-CN"/>
              </w:rPr>
              <w:t>40</w:t>
            </w:r>
            <w:r>
              <w:rPr>
                <w:rFonts w:hint="eastAsia" w:ascii="宋体" w:hAnsi="宋体" w:eastAsia="宋体" w:cs="宋体"/>
                <w:bCs/>
                <w:sz w:val="24"/>
                <w:highlight w:val="none"/>
                <w:lang w:val="en-US" w:eastAsia="zh-CN"/>
              </w:rPr>
              <w:t xml:space="preserve">分； </w:t>
            </w:r>
          </w:p>
          <w:p w14:paraId="37F1B55E">
            <w:pPr>
              <w:spacing w:line="360" w:lineRule="auto"/>
              <w:jc w:val="left"/>
              <w:rPr>
                <w:rFonts w:hint="eastAsia" w:ascii="宋体" w:hAnsi="宋体" w:eastAsia="宋体" w:cs="宋体"/>
                <w:bCs/>
                <w:sz w:val="24"/>
                <w:highlight w:val="none"/>
                <w:lang w:val="en-US" w:eastAsia="zh-CN"/>
              </w:rPr>
            </w:pPr>
            <w:r>
              <w:rPr>
                <w:rFonts w:hint="eastAsia" w:ascii="宋体" w:hAnsi="宋体" w:cs="宋体"/>
                <w:bCs/>
                <w:sz w:val="24"/>
                <w:highlight w:val="none"/>
                <w:lang w:val="en-US" w:eastAsia="zh-CN"/>
              </w:rPr>
              <w:t>设计方案</w:t>
            </w:r>
            <w:r>
              <w:rPr>
                <w:rFonts w:hint="eastAsia" w:ascii="宋体" w:hAnsi="宋体" w:eastAsia="宋体" w:cs="宋体"/>
                <w:b/>
                <w:bCs w:val="0"/>
                <w:sz w:val="24"/>
                <w:highlight w:val="none"/>
                <w:lang w:val="en-US" w:eastAsia="zh-CN"/>
              </w:rPr>
              <w:t>良好</w:t>
            </w:r>
            <w:r>
              <w:rPr>
                <w:rFonts w:hint="eastAsia" w:ascii="宋体" w:hAnsi="宋体" w:eastAsia="宋体" w:cs="宋体"/>
                <w:bCs/>
                <w:sz w:val="24"/>
                <w:highlight w:val="none"/>
                <w:lang w:val="en-US" w:eastAsia="zh-CN"/>
              </w:rPr>
              <w:t>，得</w:t>
            </w:r>
            <w:r>
              <w:rPr>
                <w:rFonts w:hint="eastAsia" w:ascii="宋体" w:hAnsi="宋体" w:cs="宋体"/>
                <w:bCs/>
                <w:sz w:val="24"/>
                <w:highlight w:val="none"/>
                <w:lang w:val="en-US" w:eastAsia="zh-CN"/>
              </w:rPr>
              <w:t>20</w:t>
            </w:r>
            <w:r>
              <w:rPr>
                <w:rFonts w:hint="eastAsia" w:ascii="宋体" w:hAnsi="宋体" w:eastAsia="宋体" w:cs="宋体"/>
                <w:bCs/>
                <w:sz w:val="24"/>
                <w:highlight w:val="none"/>
                <w:lang w:val="en-US" w:eastAsia="zh-CN"/>
              </w:rPr>
              <w:t>＜F≤</w:t>
            </w:r>
            <w:r>
              <w:rPr>
                <w:rFonts w:hint="eastAsia" w:ascii="宋体" w:hAnsi="宋体" w:cs="宋体"/>
                <w:bCs/>
                <w:sz w:val="24"/>
                <w:highlight w:val="none"/>
                <w:lang w:val="en-US" w:eastAsia="zh-CN"/>
              </w:rPr>
              <w:t>30</w:t>
            </w:r>
            <w:r>
              <w:rPr>
                <w:rFonts w:hint="eastAsia" w:ascii="宋体" w:hAnsi="宋体" w:eastAsia="宋体" w:cs="宋体"/>
                <w:bCs/>
                <w:sz w:val="24"/>
                <w:highlight w:val="none"/>
                <w:lang w:val="en-US" w:eastAsia="zh-CN"/>
              </w:rPr>
              <w:t xml:space="preserve">分； </w:t>
            </w:r>
          </w:p>
          <w:p w14:paraId="53FC0427">
            <w:pPr>
              <w:spacing w:line="360" w:lineRule="auto"/>
              <w:jc w:val="left"/>
              <w:rPr>
                <w:rFonts w:hint="eastAsia" w:ascii="宋体" w:hAnsi="宋体" w:eastAsia="宋体" w:cs="宋体"/>
                <w:bCs/>
                <w:sz w:val="24"/>
                <w:highlight w:val="none"/>
                <w:lang w:val="en-US" w:eastAsia="zh-CN"/>
              </w:rPr>
            </w:pPr>
            <w:r>
              <w:rPr>
                <w:rFonts w:hint="eastAsia" w:ascii="宋体" w:hAnsi="宋体" w:cs="宋体"/>
                <w:bCs/>
                <w:sz w:val="24"/>
                <w:highlight w:val="none"/>
                <w:lang w:val="en-US" w:eastAsia="zh-CN"/>
              </w:rPr>
              <w:t>设计方案</w:t>
            </w:r>
            <w:r>
              <w:rPr>
                <w:rFonts w:hint="eastAsia" w:ascii="宋体" w:hAnsi="宋体" w:eastAsia="宋体" w:cs="宋体"/>
                <w:b/>
                <w:bCs w:val="0"/>
                <w:sz w:val="24"/>
                <w:highlight w:val="none"/>
                <w:lang w:val="en-US" w:eastAsia="zh-CN"/>
              </w:rPr>
              <w:t>一般</w:t>
            </w:r>
            <w:r>
              <w:rPr>
                <w:rFonts w:hint="eastAsia" w:ascii="宋体" w:hAnsi="宋体" w:eastAsia="宋体" w:cs="宋体"/>
                <w:bCs/>
                <w:sz w:val="24"/>
                <w:highlight w:val="none"/>
                <w:lang w:val="en-US" w:eastAsia="zh-CN"/>
              </w:rPr>
              <w:t>，得0＜F≤</w:t>
            </w:r>
            <w:r>
              <w:rPr>
                <w:rFonts w:hint="eastAsia" w:ascii="宋体" w:hAnsi="宋体" w:cs="宋体"/>
                <w:bCs/>
                <w:sz w:val="24"/>
                <w:highlight w:val="none"/>
                <w:lang w:val="en-US" w:eastAsia="zh-CN"/>
              </w:rPr>
              <w:t>20</w:t>
            </w:r>
            <w:r>
              <w:rPr>
                <w:rFonts w:hint="eastAsia" w:ascii="宋体" w:hAnsi="宋体" w:eastAsia="宋体" w:cs="宋体"/>
                <w:bCs/>
                <w:sz w:val="24"/>
                <w:highlight w:val="none"/>
                <w:lang w:val="en-US" w:eastAsia="zh-CN"/>
              </w:rPr>
              <w:t>分；</w:t>
            </w:r>
          </w:p>
          <w:p w14:paraId="389EA131">
            <w:pPr>
              <w:spacing w:line="360" w:lineRule="auto"/>
              <w:jc w:val="left"/>
              <w:rPr>
                <w:rFonts w:hint="eastAsia" w:ascii="宋体" w:hAnsi="宋体" w:eastAsia="宋体" w:cs="宋体"/>
                <w:bCs/>
                <w:sz w:val="24"/>
                <w:highlight w:val="none"/>
                <w:lang w:val="en-US" w:eastAsia="zh-CN"/>
              </w:rPr>
            </w:pPr>
            <w:r>
              <w:rPr>
                <w:rFonts w:hint="eastAsia" w:ascii="宋体" w:hAnsi="宋体" w:eastAsia="宋体" w:cs="宋体"/>
                <w:bCs/>
                <w:sz w:val="24"/>
                <w:highlight w:val="none"/>
                <w:lang w:val="en-US" w:eastAsia="zh-CN"/>
              </w:rPr>
              <w:t>内容差或未提供相关内容的，不得分。</w:t>
            </w:r>
          </w:p>
          <w:p w14:paraId="1442B536">
            <w:pPr>
              <w:pStyle w:val="108"/>
              <w:spacing w:before="12" w:line="360" w:lineRule="auto"/>
              <w:rPr>
                <w:rFonts w:hint="eastAsia" w:ascii="宋体" w:hAnsi="宋体" w:eastAsia="宋体" w:cs="宋体"/>
                <w:bCs/>
                <w:sz w:val="24"/>
                <w:highlight w:val="none"/>
              </w:rPr>
            </w:pPr>
            <w:r>
              <w:rPr>
                <w:rFonts w:hint="eastAsia" w:ascii="宋体" w:hAnsi="宋体" w:eastAsia="宋体" w:cs="宋体"/>
                <w:b/>
                <w:bCs/>
                <w:sz w:val="24"/>
                <w:highlight w:val="none"/>
                <w:lang w:val="zh-CN"/>
              </w:rPr>
              <w:t>注：“F”为投标人此项得分。</w:t>
            </w:r>
          </w:p>
        </w:tc>
        <w:tc>
          <w:tcPr>
            <w:tcW w:w="1574" w:type="dxa"/>
            <w:tcBorders>
              <w:top w:val="single" w:color="auto" w:sz="4" w:space="0"/>
              <w:left w:val="single" w:color="auto" w:sz="4" w:space="0"/>
              <w:bottom w:val="single" w:color="auto" w:sz="4" w:space="0"/>
              <w:right w:val="single" w:color="auto" w:sz="4" w:space="0"/>
            </w:tcBorders>
            <w:vAlign w:val="center"/>
          </w:tcPr>
          <w:p w14:paraId="0E0809DB">
            <w:pPr>
              <w:spacing w:line="360" w:lineRule="auto"/>
              <w:jc w:val="center"/>
              <w:rPr>
                <w:rFonts w:hint="default" w:ascii="宋体" w:hAnsi="宋体" w:eastAsia="宋体" w:cs="宋体"/>
                <w:b/>
                <w:bCs/>
                <w:sz w:val="24"/>
                <w:highlight w:val="none"/>
                <w:lang w:val="en-US" w:eastAsia="zh-CN"/>
              </w:rPr>
            </w:pPr>
            <w:r>
              <w:rPr>
                <w:rFonts w:hint="eastAsia" w:asciiTheme="minorEastAsia" w:hAnsiTheme="minorEastAsia" w:eastAsiaTheme="minorEastAsia"/>
                <w:b w:val="0"/>
                <w:bCs w:val="0"/>
                <w:sz w:val="24"/>
                <w:highlight w:val="none"/>
                <w:lang w:val="en-US" w:eastAsia="zh-CN"/>
              </w:rPr>
              <w:t>0-45分</w:t>
            </w:r>
          </w:p>
        </w:tc>
      </w:tr>
      <w:tr w14:paraId="3BF0EE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4" w:type="dxa"/>
            <w:vMerge w:val="continue"/>
            <w:tcBorders>
              <w:left w:val="single" w:color="auto" w:sz="4" w:space="0"/>
              <w:right w:val="single" w:color="auto" w:sz="4" w:space="0"/>
            </w:tcBorders>
            <w:vAlign w:val="center"/>
          </w:tcPr>
          <w:p w14:paraId="6A97766F">
            <w:pPr>
              <w:spacing w:line="360" w:lineRule="auto"/>
              <w:ind w:firstLine="435"/>
              <w:jc w:val="center"/>
              <w:rPr>
                <w:rFonts w:hint="eastAsia" w:ascii="宋体" w:hAnsi="宋体" w:eastAsia="宋体" w:cs="宋体"/>
                <w:b/>
                <w:bCs/>
                <w:sz w:val="24"/>
                <w:highlight w:val="none"/>
              </w:rPr>
            </w:pPr>
          </w:p>
        </w:tc>
        <w:tc>
          <w:tcPr>
            <w:tcW w:w="1688" w:type="dxa"/>
            <w:tcBorders>
              <w:top w:val="single" w:color="auto" w:sz="4" w:space="0"/>
              <w:left w:val="single" w:color="auto" w:sz="4" w:space="0"/>
              <w:bottom w:val="single" w:color="auto" w:sz="4" w:space="0"/>
              <w:right w:val="single" w:color="auto" w:sz="4" w:space="0"/>
            </w:tcBorders>
            <w:vAlign w:val="center"/>
          </w:tcPr>
          <w:p w14:paraId="79397C33">
            <w:pPr>
              <w:keepNext w:val="0"/>
              <w:keepLines w:val="0"/>
              <w:widowControl/>
              <w:suppressLineNumbers w:val="0"/>
              <w:jc w:val="cente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投标人业绩</w:t>
            </w:r>
          </w:p>
        </w:tc>
        <w:tc>
          <w:tcPr>
            <w:tcW w:w="4019" w:type="dxa"/>
            <w:tcBorders>
              <w:top w:val="single" w:color="auto" w:sz="4" w:space="0"/>
              <w:left w:val="single" w:color="auto" w:sz="4" w:space="0"/>
              <w:bottom w:val="single" w:color="auto" w:sz="4" w:space="0"/>
              <w:right w:val="single" w:color="auto" w:sz="4" w:space="0"/>
            </w:tcBorders>
            <w:vAlign w:val="center"/>
          </w:tcPr>
          <w:p w14:paraId="10C36D53">
            <w:pPr>
              <w:pStyle w:val="108"/>
              <w:keepNext w:val="0"/>
              <w:keepLines w:val="0"/>
              <w:pageBreakBefore w:val="0"/>
              <w:widowControl w:val="0"/>
              <w:numPr>
                <w:ilvl w:val="0"/>
                <w:numId w:val="5"/>
              </w:numPr>
              <w:kinsoku/>
              <w:wordWrap/>
              <w:overflowPunct/>
              <w:topLinePunct w:val="0"/>
              <w:autoSpaceDE w:val="0"/>
              <w:autoSpaceDN w:val="0"/>
              <w:bidi w:val="0"/>
              <w:adjustRightInd/>
              <w:snapToGrid/>
              <w:spacing w:before="0" w:line="360" w:lineRule="auto"/>
              <w:ind w:right="0" w:rightChars="0"/>
              <w:jc w:val="both"/>
              <w:textAlignment w:val="auto"/>
              <w:rPr>
                <w:rFonts w:hint="eastAsia"/>
                <w:spacing w:val="3"/>
                <w:sz w:val="24"/>
                <w:szCs w:val="24"/>
                <w:highlight w:val="none"/>
              </w:rPr>
            </w:pPr>
            <w:r>
              <w:rPr>
                <w:rFonts w:hint="eastAsia" w:ascii="宋体" w:hAnsi="宋体" w:eastAsia="宋体" w:cs="宋体"/>
                <w:spacing w:val="3"/>
                <w:sz w:val="24"/>
                <w:szCs w:val="24"/>
                <w:highlight w:val="none"/>
              </w:rPr>
              <w:t>自</w:t>
            </w:r>
            <w:r>
              <w:rPr>
                <w:rFonts w:hint="eastAsia" w:cs="宋体"/>
                <w:spacing w:val="3"/>
                <w:sz w:val="24"/>
                <w:szCs w:val="24"/>
                <w:highlight w:val="none"/>
                <w:lang w:val="en-US" w:eastAsia="zh-CN"/>
              </w:rPr>
              <w:t>2023</w:t>
            </w:r>
            <w:r>
              <w:rPr>
                <w:rFonts w:hint="eastAsia" w:ascii="宋体" w:hAnsi="宋体" w:eastAsia="宋体" w:cs="宋体"/>
                <w:spacing w:val="3"/>
                <w:sz w:val="24"/>
                <w:szCs w:val="24"/>
                <w:highlight w:val="none"/>
              </w:rPr>
              <w:t>年1月1日以来（以合同签订时间为准），</w:t>
            </w:r>
            <w:r>
              <w:rPr>
                <w:rFonts w:hint="eastAsia" w:ascii="宋体" w:hAnsi="宋体" w:eastAsia="宋体" w:cs="宋体"/>
                <w:sz w:val="24"/>
                <w:szCs w:val="18"/>
                <w:highlight w:val="none"/>
                <w:lang w:val="en-US" w:eastAsia="zh-CN"/>
              </w:rPr>
              <w:t>投标人具有</w:t>
            </w:r>
            <w:r>
              <w:rPr>
                <w:rFonts w:hint="eastAsia" w:cs="宋体"/>
                <w:sz w:val="24"/>
                <w:szCs w:val="18"/>
                <w:highlight w:val="none"/>
                <w:lang w:val="en-US" w:eastAsia="zh-CN"/>
              </w:rPr>
              <w:t>1个商业项目IP形象</w:t>
            </w:r>
            <w:r>
              <w:rPr>
                <w:rFonts w:hint="eastAsia" w:ascii="宋体" w:hAnsi="宋体" w:cs="Times New Roman"/>
                <w:color w:val="auto"/>
                <w:kern w:val="2"/>
                <w:sz w:val="24"/>
                <w:szCs w:val="24"/>
                <w:highlight w:val="none"/>
                <w:lang w:val="en-US" w:eastAsia="zh-CN" w:bidi="ar-SA"/>
              </w:rPr>
              <w:t>设计</w:t>
            </w:r>
            <w:r>
              <w:rPr>
                <w:rFonts w:hint="eastAsia" w:ascii="宋体" w:hAnsi="宋体" w:eastAsia="宋体" w:cs="宋体"/>
                <w:sz w:val="24"/>
                <w:szCs w:val="18"/>
                <w:highlight w:val="none"/>
                <w:lang w:val="en-US" w:eastAsia="zh-CN"/>
              </w:rPr>
              <w:t>业绩，且单个合同总金额不少于</w:t>
            </w:r>
            <w:r>
              <w:rPr>
                <w:rFonts w:hint="eastAsia" w:cs="宋体"/>
                <w:sz w:val="24"/>
                <w:szCs w:val="18"/>
                <w:highlight w:val="none"/>
                <w:lang w:val="en-US" w:eastAsia="zh-CN"/>
              </w:rPr>
              <w:t>1</w:t>
            </w:r>
            <w:r>
              <w:rPr>
                <w:rFonts w:hint="eastAsia" w:ascii="宋体" w:hAnsi="宋体" w:eastAsia="宋体" w:cs="宋体"/>
                <w:sz w:val="24"/>
                <w:szCs w:val="18"/>
                <w:highlight w:val="none"/>
                <w:lang w:val="en-US" w:eastAsia="zh-CN"/>
              </w:rPr>
              <w:t>万元</w:t>
            </w:r>
            <w:r>
              <w:rPr>
                <w:rFonts w:hint="eastAsia" w:cs="宋体"/>
                <w:sz w:val="24"/>
                <w:szCs w:val="18"/>
                <w:highlight w:val="none"/>
                <w:lang w:val="en-US" w:eastAsia="zh-CN"/>
              </w:rPr>
              <w:t>，</w:t>
            </w:r>
            <w:r>
              <w:rPr>
                <w:rFonts w:hint="eastAsia" w:cs="宋体"/>
                <w:spacing w:val="3"/>
                <w:sz w:val="24"/>
                <w:szCs w:val="24"/>
                <w:highlight w:val="none"/>
                <w:lang w:val="en-US" w:eastAsia="zh-CN"/>
              </w:rPr>
              <w:t>得5分，</w:t>
            </w:r>
            <w:r>
              <w:rPr>
                <w:rFonts w:hint="eastAsia" w:ascii="宋体" w:hAnsi="宋体" w:eastAsia="宋体" w:cs="宋体"/>
                <w:spacing w:val="3"/>
                <w:sz w:val="24"/>
                <w:szCs w:val="24"/>
                <w:highlight w:val="none"/>
                <w:lang w:val="en-US" w:eastAsia="zh-CN"/>
              </w:rPr>
              <w:t>额外</w:t>
            </w:r>
            <w:r>
              <w:rPr>
                <w:rFonts w:hint="eastAsia" w:cs="宋体"/>
                <w:spacing w:val="3"/>
                <w:sz w:val="24"/>
                <w:szCs w:val="24"/>
                <w:highlight w:val="none"/>
                <w:lang w:val="en-US" w:eastAsia="zh-CN"/>
              </w:rPr>
              <w:t>每</w:t>
            </w:r>
            <w:r>
              <w:rPr>
                <w:rFonts w:hint="eastAsia" w:ascii="宋体" w:hAnsi="宋体" w:eastAsia="宋体" w:cs="宋体"/>
                <w:spacing w:val="3"/>
                <w:sz w:val="24"/>
                <w:szCs w:val="24"/>
                <w:highlight w:val="none"/>
                <w:lang w:val="en-US" w:eastAsia="zh-CN"/>
              </w:rPr>
              <w:t>加一个得5分，</w:t>
            </w:r>
            <w:r>
              <w:rPr>
                <w:rFonts w:hint="eastAsia" w:cs="宋体"/>
                <w:spacing w:val="3"/>
                <w:sz w:val="24"/>
                <w:szCs w:val="24"/>
                <w:highlight w:val="none"/>
                <w:lang w:val="en-US" w:eastAsia="zh-CN"/>
              </w:rPr>
              <w:t>本小项满分15</w:t>
            </w:r>
            <w:r>
              <w:rPr>
                <w:rFonts w:hint="eastAsia" w:ascii="宋体" w:hAnsi="宋体" w:eastAsia="宋体" w:cs="宋体"/>
                <w:spacing w:val="3"/>
                <w:sz w:val="24"/>
                <w:szCs w:val="24"/>
                <w:highlight w:val="none"/>
                <w:lang w:val="en-US" w:eastAsia="zh-CN"/>
              </w:rPr>
              <w:t>分</w:t>
            </w:r>
            <w:r>
              <w:rPr>
                <w:rFonts w:hint="eastAsia"/>
                <w:spacing w:val="3"/>
                <w:sz w:val="24"/>
                <w:szCs w:val="24"/>
                <w:highlight w:val="none"/>
              </w:rPr>
              <w:t>。</w:t>
            </w:r>
          </w:p>
          <w:p w14:paraId="683A6BE9">
            <w:pPr>
              <w:pStyle w:val="108"/>
              <w:keepNext w:val="0"/>
              <w:keepLines w:val="0"/>
              <w:pageBreakBefore w:val="0"/>
              <w:widowControl w:val="0"/>
              <w:numPr>
                <w:ilvl w:val="0"/>
                <w:numId w:val="0"/>
              </w:numPr>
              <w:kinsoku/>
              <w:wordWrap/>
              <w:overflowPunct/>
              <w:topLinePunct w:val="0"/>
              <w:autoSpaceDE w:val="0"/>
              <w:autoSpaceDN w:val="0"/>
              <w:bidi w:val="0"/>
              <w:adjustRightInd/>
              <w:snapToGrid/>
              <w:spacing w:before="0" w:line="360" w:lineRule="auto"/>
              <w:ind w:right="0" w:rightChars="0"/>
              <w:jc w:val="both"/>
              <w:textAlignment w:val="auto"/>
              <w:rPr>
                <w:rFonts w:hint="eastAsia" w:ascii="宋体" w:hAnsi="宋体" w:eastAsia="宋体"/>
                <w:b/>
                <w:bCs/>
                <w:sz w:val="24"/>
                <w:highlight w:val="none"/>
                <w:lang w:val="en-US" w:eastAsia="zh-CN"/>
              </w:rPr>
            </w:pPr>
            <w:r>
              <w:rPr>
                <w:rFonts w:hint="eastAsia" w:ascii="宋体" w:hAnsi="宋体" w:eastAsia="宋体" w:cs="宋体"/>
                <w:b/>
                <w:bCs w:val="0"/>
                <w:sz w:val="24"/>
                <w:highlight w:val="none"/>
                <w:lang w:val="en-US" w:eastAsia="zh-CN"/>
              </w:rPr>
              <w:t>注：（1）本项对正在履约</w:t>
            </w:r>
            <w:r>
              <w:rPr>
                <w:rFonts w:hint="eastAsia" w:cs="宋体"/>
                <w:b/>
                <w:bCs w:val="0"/>
                <w:sz w:val="24"/>
                <w:highlight w:val="none"/>
                <w:lang w:val="en-US" w:eastAsia="zh-CN"/>
              </w:rPr>
              <w:t>和</w:t>
            </w:r>
            <w:r>
              <w:rPr>
                <w:rFonts w:hint="eastAsia" w:ascii="宋体" w:hAnsi="宋体" w:eastAsia="宋体" w:cs="宋体"/>
                <w:b/>
                <w:bCs w:val="0"/>
                <w:sz w:val="24"/>
                <w:highlight w:val="none"/>
                <w:lang w:val="en-US" w:eastAsia="zh-CN"/>
              </w:rPr>
              <w:t>履约完成的业绩均予以认可</w:t>
            </w:r>
            <w:r>
              <w:rPr>
                <w:rFonts w:hint="eastAsia"/>
                <w:b/>
                <w:bCs/>
                <w:sz w:val="24"/>
                <w:highlight w:val="none"/>
                <w:lang w:val="en-US" w:eastAsia="zh-CN"/>
              </w:rPr>
              <w:t>。</w:t>
            </w:r>
          </w:p>
          <w:p w14:paraId="0D94DEE1">
            <w:pPr>
              <w:pStyle w:val="108"/>
              <w:keepNext w:val="0"/>
              <w:keepLines w:val="0"/>
              <w:pageBreakBefore w:val="0"/>
              <w:widowControl w:val="0"/>
              <w:numPr>
                <w:ilvl w:val="0"/>
                <w:numId w:val="0"/>
              </w:numPr>
              <w:kinsoku/>
              <w:wordWrap/>
              <w:overflowPunct/>
              <w:topLinePunct w:val="0"/>
              <w:autoSpaceDE w:val="0"/>
              <w:autoSpaceDN w:val="0"/>
              <w:bidi w:val="0"/>
              <w:adjustRightInd/>
              <w:snapToGrid/>
              <w:spacing w:before="0" w:line="360" w:lineRule="auto"/>
              <w:ind w:leftChars="0" w:right="0" w:rightChars="0"/>
              <w:jc w:val="both"/>
              <w:textAlignment w:val="auto"/>
              <w:rPr>
                <w:rFonts w:hint="eastAsia" w:cs="宋体"/>
                <w:b/>
                <w:bCs w:val="0"/>
                <w:sz w:val="24"/>
                <w:highlight w:val="none"/>
                <w:lang w:val="en-US" w:eastAsia="zh-CN"/>
              </w:rPr>
            </w:pPr>
            <w:r>
              <w:rPr>
                <w:rFonts w:hint="eastAsia" w:cs="宋体"/>
                <w:b/>
                <w:bCs w:val="0"/>
                <w:sz w:val="24"/>
                <w:highlight w:val="none"/>
                <w:lang w:val="en-US" w:eastAsia="zh-CN"/>
              </w:rPr>
              <w:t>（2）</w:t>
            </w:r>
            <w:r>
              <w:rPr>
                <w:rFonts w:hint="eastAsia" w:ascii="宋体" w:hAnsi="宋体" w:eastAsia="宋体" w:cs="宋体"/>
                <w:b/>
                <w:bCs w:val="0"/>
                <w:sz w:val="24"/>
                <w:highlight w:val="none"/>
                <w:lang w:val="en-US" w:eastAsia="zh-CN"/>
              </w:rPr>
              <w:t>响应文件中提供业绩合同</w:t>
            </w:r>
            <w:r>
              <w:rPr>
                <w:rFonts w:hint="eastAsia" w:cs="宋体"/>
                <w:b/>
                <w:bCs w:val="0"/>
                <w:sz w:val="24"/>
                <w:highlight w:val="none"/>
                <w:lang w:val="en-US" w:eastAsia="zh-CN"/>
              </w:rPr>
              <w:t>（或影印件）</w:t>
            </w:r>
            <w:r>
              <w:rPr>
                <w:rFonts w:hint="eastAsia" w:ascii="宋体" w:hAnsi="宋体" w:eastAsia="宋体" w:cs="宋体"/>
                <w:b/>
                <w:bCs w:val="0"/>
                <w:sz w:val="24"/>
                <w:highlight w:val="none"/>
                <w:lang w:val="en-US" w:eastAsia="zh-CN"/>
              </w:rPr>
              <w:t>，</w:t>
            </w:r>
            <w:r>
              <w:rPr>
                <w:rFonts w:hint="eastAsia" w:cs="宋体"/>
                <w:b/>
                <w:bCs w:val="0"/>
                <w:sz w:val="24"/>
                <w:highlight w:val="none"/>
                <w:lang w:val="en-US" w:eastAsia="zh-CN"/>
              </w:rPr>
              <w:t>如</w:t>
            </w:r>
            <w:r>
              <w:rPr>
                <w:rFonts w:hint="eastAsia" w:ascii="宋体" w:hAnsi="宋体" w:eastAsia="宋体" w:cs="宋体"/>
                <w:b/>
                <w:bCs w:val="0"/>
                <w:sz w:val="24"/>
                <w:highlight w:val="none"/>
                <w:lang w:val="en-US" w:eastAsia="zh-CN"/>
              </w:rPr>
              <w:t>无法体现合同签订时间、投标人名称</w:t>
            </w:r>
            <w:r>
              <w:rPr>
                <w:rFonts w:hint="eastAsia" w:cs="宋体"/>
                <w:b/>
                <w:bCs w:val="0"/>
                <w:sz w:val="24"/>
                <w:highlight w:val="none"/>
                <w:lang w:val="en-US" w:eastAsia="zh-CN"/>
              </w:rPr>
              <w:t>、单个合同总金额</w:t>
            </w:r>
            <w:r>
              <w:rPr>
                <w:rFonts w:hint="default" w:ascii="宋体" w:hAnsi="宋体" w:eastAsia="宋体"/>
                <w:b/>
                <w:bCs/>
                <w:sz w:val="24"/>
                <w:highlight w:val="none"/>
                <w:lang w:val="en-US"/>
              </w:rPr>
              <w:t>等</w:t>
            </w:r>
            <w:r>
              <w:rPr>
                <w:rFonts w:hint="eastAsia" w:ascii="宋体" w:hAnsi="宋体" w:eastAsia="宋体" w:cs="宋体"/>
                <w:b/>
                <w:bCs w:val="0"/>
                <w:sz w:val="24"/>
                <w:highlight w:val="none"/>
                <w:lang w:val="en-US" w:eastAsia="zh-CN"/>
              </w:rPr>
              <w:t>关键评审因素的，须另附业主单位</w:t>
            </w:r>
            <w:r>
              <w:rPr>
                <w:rFonts w:ascii="宋体" w:hAnsi="宋体" w:eastAsia="宋体"/>
                <w:b/>
                <w:bCs/>
                <w:color w:val="auto"/>
                <w:sz w:val="24"/>
                <w:highlight w:val="none"/>
              </w:rPr>
              <w:t>（或合同甲方）</w:t>
            </w:r>
            <w:r>
              <w:rPr>
                <w:rFonts w:hint="eastAsia" w:ascii="宋体" w:hAnsi="宋体" w:eastAsia="宋体"/>
                <w:b/>
                <w:bCs/>
                <w:color w:val="auto"/>
                <w:sz w:val="24"/>
                <w:highlight w:val="none"/>
                <w:lang w:val="en-US" w:eastAsia="zh-CN"/>
              </w:rPr>
              <w:t>出具的加盖公章的证明材料扫描件（或影印件）</w:t>
            </w:r>
            <w:r>
              <w:rPr>
                <w:rFonts w:hint="eastAsia" w:cs="宋体"/>
                <w:b/>
                <w:bCs w:val="0"/>
                <w:sz w:val="24"/>
                <w:highlight w:val="none"/>
                <w:lang w:val="en-US" w:eastAsia="zh-CN"/>
              </w:rPr>
              <w:t>。</w:t>
            </w:r>
          </w:p>
          <w:p w14:paraId="12ED3F16">
            <w:pPr>
              <w:pStyle w:val="108"/>
              <w:keepNext w:val="0"/>
              <w:keepLines w:val="0"/>
              <w:pageBreakBefore w:val="0"/>
              <w:widowControl w:val="0"/>
              <w:numPr>
                <w:ilvl w:val="0"/>
                <w:numId w:val="0"/>
              </w:numPr>
              <w:kinsoku/>
              <w:wordWrap/>
              <w:overflowPunct/>
              <w:topLinePunct w:val="0"/>
              <w:autoSpaceDE w:val="0"/>
              <w:autoSpaceDN w:val="0"/>
              <w:bidi w:val="0"/>
              <w:adjustRightInd/>
              <w:snapToGrid/>
              <w:spacing w:before="0" w:line="360" w:lineRule="auto"/>
              <w:ind w:right="0" w:rightChars="0"/>
              <w:jc w:val="both"/>
              <w:textAlignment w:val="auto"/>
              <w:rPr>
                <w:rFonts w:hint="eastAsia" w:ascii="宋体" w:hAnsi="宋体" w:eastAsia="宋体" w:cs="宋体"/>
                <w:spacing w:val="3"/>
                <w:kern w:val="2"/>
                <w:sz w:val="24"/>
                <w:szCs w:val="24"/>
                <w:highlight w:val="none"/>
                <w:lang w:val="zh-CN" w:eastAsia="zh-CN" w:bidi="zh-CN"/>
              </w:rPr>
            </w:pPr>
            <w:r>
              <w:rPr>
                <w:rFonts w:hint="default" w:ascii="宋体" w:hAnsi="宋体" w:eastAsia="宋体"/>
                <w:b/>
                <w:bCs/>
                <w:sz w:val="24"/>
                <w:highlight w:val="none"/>
                <w:lang w:val="en-US" w:eastAsia="zh-CN"/>
              </w:rPr>
              <w:t>（3）</w:t>
            </w:r>
            <w:r>
              <w:rPr>
                <w:rFonts w:hint="eastAsia" w:ascii="宋体" w:hAnsi="宋体" w:eastAsia="宋体"/>
                <w:b/>
                <w:bCs/>
                <w:color w:val="auto"/>
                <w:sz w:val="24"/>
                <w:highlight w:val="none"/>
                <w:lang w:val="en-US" w:eastAsia="zh-CN"/>
              </w:rPr>
              <w:t>同一项目不同年度续签的业绩合同，仅计取一次，不累计得分</w:t>
            </w:r>
            <w:r>
              <w:rPr>
                <w:rFonts w:hint="default" w:ascii="宋体" w:hAnsi="宋体" w:eastAsia="宋体"/>
                <w:b/>
                <w:bCs/>
                <w:sz w:val="24"/>
                <w:highlight w:val="none"/>
                <w:lang w:val="en-US" w:eastAsia="zh-CN"/>
              </w:rPr>
              <w:t>。</w:t>
            </w:r>
          </w:p>
        </w:tc>
        <w:tc>
          <w:tcPr>
            <w:tcW w:w="1574" w:type="dxa"/>
            <w:tcBorders>
              <w:top w:val="single" w:color="auto" w:sz="4" w:space="0"/>
              <w:left w:val="single" w:color="auto" w:sz="4" w:space="0"/>
              <w:bottom w:val="single" w:color="auto" w:sz="4" w:space="0"/>
              <w:right w:val="single" w:color="auto" w:sz="4" w:space="0"/>
            </w:tcBorders>
            <w:vAlign w:val="center"/>
          </w:tcPr>
          <w:p w14:paraId="03EC112C">
            <w:pPr>
              <w:spacing w:line="360" w:lineRule="auto"/>
              <w:jc w:val="center"/>
              <w:rPr>
                <w:rFonts w:hint="eastAsia" w:asciiTheme="minorEastAsia" w:hAnsiTheme="minorEastAsia" w:eastAsiaTheme="minorEastAsia"/>
                <w:b w:val="0"/>
                <w:bCs w:val="0"/>
                <w:sz w:val="24"/>
                <w:highlight w:val="none"/>
                <w:lang w:val="en-US" w:eastAsia="zh-CN"/>
              </w:rPr>
            </w:pPr>
            <w:r>
              <w:rPr>
                <w:rFonts w:hint="eastAsia" w:ascii="宋体" w:hAnsi="宋体" w:eastAsia="宋体" w:cs="宋体"/>
                <w:b w:val="0"/>
                <w:bCs/>
                <w:kern w:val="2"/>
                <w:sz w:val="24"/>
                <w:highlight w:val="none"/>
                <w:lang w:val="en-US" w:eastAsia="zh-CN" w:bidi="ar-SA"/>
              </w:rPr>
              <w:t>0-</w:t>
            </w:r>
            <w:r>
              <w:rPr>
                <w:rFonts w:hint="eastAsia" w:ascii="宋体" w:hAnsi="宋体" w:cs="宋体"/>
                <w:b w:val="0"/>
                <w:bCs/>
                <w:kern w:val="2"/>
                <w:sz w:val="24"/>
                <w:highlight w:val="none"/>
                <w:lang w:val="en-US" w:eastAsia="zh-CN" w:bidi="ar-SA"/>
              </w:rPr>
              <w:t>15</w:t>
            </w:r>
            <w:r>
              <w:rPr>
                <w:rFonts w:hint="eastAsia" w:ascii="宋体" w:hAnsi="宋体" w:eastAsia="宋体" w:cs="宋体"/>
                <w:b w:val="0"/>
                <w:bCs/>
                <w:kern w:val="2"/>
                <w:sz w:val="24"/>
                <w:highlight w:val="none"/>
                <w:lang w:val="en-US" w:eastAsia="zh-CN" w:bidi="ar-SA"/>
              </w:rPr>
              <w:t>分</w:t>
            </w:r>
          </w:p>
        </w:tc>
      </w:tr>
      <w:tr w14:paraId="3735DC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4" w:type="dxa"/>
            <w:vMerge w:val="continue"/>
            <w:tcBorders>
              <w:left w:val="single" w:color="auto" w:sz="4" w:space="0"/>
              <w:right w:val="single" w:color="auto" w:sz="4" w:space="0"/>
            </w:tcBorders>
            <w:vAlign w:val="center"/>
          </w:tcPr>
          <w:p w14:paraId="2E1B05FA">
            <w:pPr>
              <w:spacing w:line="360" w:lineRule="auto"/>
              <w:ind w:firstLine="435"/>
              <w:jc w:val="center"/>
              <w:rPr>
                <w:rFonts w:hint="eastAsia" w:ascii="宋体" w:hAnsi="宋体" w:eastAsia="宋体" w:cs="宋体"/>
                <w:b/>
                <w:bCs/>
                <w:sz w:val="24"/>
                <w:highlight w:val="none"/>
              </w:rPr>
            </w:pPr>
          </w:p>
        </w:tc>
        <w:tc>
          <w:tcPr>
            <w:tcW w:w="1688" w:type="dxa"/>
            <w:tcBorders>
              <w:top w:val="single" w:color="auto" w:sz="4" w:space="0"/>
              <w:left w:val="single" w:color="auto" w:sz="4" w:space="0"/>
              <w:bottom w:val="single" w:color="auto" w:sz="4" w:space="0"/>
              <w:right w:val="single" w:color="auto" w:sz="4" w:space="0"/>
            </w:tcBorders>
            <w:vAlign w:val="center"/>
          </w:tcPr>
          <w:p w14:paraId="760073B8">
            <w:pPr>
              <w:keepNext w:val="0"/>
              <w:keepLines w:val="0"/>
              <w:widowControl/>
              <w:suppressLineNumbers w:val="0"/>
              <w:jc w:val="center"/>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落地与成本考量</w:t>
            </w:r>
          </w:p>
        </w:tc>
        <w:tc>
          <w:tcPr>
            <w:tcW w:w="4019" w:type="dxa"/>
            <w:tcBorders>
              <w:top w:val="single" w:color="auto" w:sz="4" w:space="0"/>
              <w:left w:val="single" w:color="auto" w:sz="4" w:space="0"/>
              <w:bottom w:val="single" w:color="auto" w:sz="4" w:space="0"/>
              <w:right w:val="single" w:color="auto" w:sz="4" w:space="0"/>
            </w:tcBorders>
            <w:vAlign w:val="center"/>
          </w:tcPr>
          <w:p w14:paraId="6BD47369">
            <w:pPr>
              <w:adjustRightInd w:val="0"/>
              <w:spacing w:line="400" w:lineRule="exact"/>
              <w:jc w:val="left"/>
              <w:textAlignment w:val="baseline"/>
              <w:rPr>
                <w:rFonts w:hint="eastAsia" w:ascii="宋体" w:hAnsi="宋体" w:eastAsia="宋体" w:cs="宋体"/>
                <w:spacing w:val="3"/>
                <w:kern w:val="2"/>
                <w:sz w:val="24"/>
                <w:szCs w:val="24"/>
                <w:highlight w:val="none"/>
                <w:lang w:val="en-US" w:eastAsia="zh-CN" w:bidi="zh-CN"/>
              </w:rPr>
            </w:pPr>
            <w:r>
              <w:rPr>
                <w:rFonts w:hint="eastAsia" w:ascii="宋体" w:hAnsi="宋体" w:cs="宋体"/>
                <w:spacing w:val="3"/>
                <w:kern w:val="2"/>
                <w:sz w:val="24"/>
                <w:szCs w:val="24"/>
                <w:highlight w:val="none"/>
                <w:lang w:val="en-US" w:eastAsia="zh-CN" w:bidi="zh-CN"/>
              </w:rPr>
              <w:t>·</w:t>
            </w:r>
            <w:r>
              <w:rPr>
                <w:rFonts w:hint="eastAsia" w:ascii="宋体" w:hAnsi="宋体" w:eastAsia="宋体" w:cs="宋体"/>
                <w:spacing w:val="3"/>
                <w:kern w:val="2"/>
                <w:sz w:val="24"/>
                <w:szCs w:val="24"/>
                <w:highlight w:val="none"/>
                <w:lang w:val="en-US" w:eastAsia="zh-CN" w:bidi="zh-CN"/>
              </w:rPr>
              <w:t>优(</w:t>
            </w:r>
            <w:r>
              <w:rPr>
                <w:rFonts w:hint="eastAsia" w:ascii="宋体" w:hAnsi="宋体" w:cs="宋体"/>
                <w:spacing w:val="3"/>
                <w:kern w:val="2"/>
                <w:sz w:val="24"/>
                <w:szCs w:val="24"/>
                <w:highlight w:val="none"/>
                <w:lang w:val="en-US" w:eastAsia="zh-CN" w:bidi="zh-CN"/>
              </w:rPr>
              <w:t>6</w:t>
            </w:r>
            <w:r>
              <w:rPr>
                <w:rFonts w:hint="eastAsia" w:ascii="宋体" w:hAnsi="宋体" w:eastAsia="宋体" w:cs="宋体"/>
                <w:spacing w:val="3"/>
                <w:kern w:val="2"/>
                <w:sz w:val="24"/>
                <w:szCs w:val="24"/>
                <w:highlight w:val="none"/>
                <w:lang w:val="en-US" w:eastAsia="zh-CN" w:bidi="zh-CN"/>
              </w:rPr>
              <w:t>-</w:t>
            </w:r>
            <w:r>
              <w:rPr>
                <w:rFonts w:hint="eastAsia" w:ascii="宋体" w:hAnsi="宋体" w:cs="宋体"/>
                <w:spacing w:val="3"/>
                <w:kern w:val="2"/>
                <w:sz w:val="24"/>
                <w:szCs w:val="24"/>
                <w:highlight w:val="none"/>
                <w:lang w:val="en-US" w:eastAsia="zh-CN" w:bidi="zh-CN"/>
              </w:rPr>
              <w:t>10</w:t>
            </w:r>
            <w:r>
              <w:rPr>
                <w:rFonts w:hint="eastAsia" w:ascii="宋体" w:hAnsi="宋体" w:eastAsia="宋体" w:cs="宋体"/>
                <w:spacing w:val="3"/>
                <w:kern w:val="2"/>
                <w:sz w:val="24"/>
                <w:szCs w:val="24"/>
                <w:highlight w:val="none"/>
                <w:lang w:val="en-US" w:eastAsia="zh-CN" w:bidi="zh-CN"/>
              </w:rPr>
              <w:t>分)：设计方案充分考虑了不同材质、工艺、尺寸下的落地效果与生产成本，在艺术性与经济性之间取得了良好平衡，具备大规模商业化应用的潜力</w:t>
            </w:r>
            <w:r>
              <w:rPr>
                <w:rFonts w:hint="eastAsia" w:ascii="宋体" w:hAnsi="宋体" w:cs="宋体"/>
                <w:spacing w:val="3"/>
                <w:kern w:val="2"/>
                <w:sz w:val="24"/>
                <w:szCs w:val="24"/>
                <w:highlight w:val="none"/>
                <w:lang w:val="en-US" w:eastAsia="zh-CN" w:bidi="zh-CN"/>
              </w:rPr>
              <w:t>；</w:t>
            </w:r>
          </w:p>
          <w:p w14:paraId="03548995">
            <w:pPr>
              <w:adjustRightInd w:val="0"/>
              <w:spacing w:line="400" w:lineRule="exact"/>
              <w:jc w:val="left"/>
              <w:textAlignment w:val="baseline"/>
              <w:rPr>
                <w:rFonts w:hint="eastAsia" w:ascii="宋体" w:hAnsi="宋体" w:eastAsia="宋体" w:cs="宋体"/>
                <w:spacing w:val="3"/>
                <w:kern w:val="2"/>
                <w:sz w:val="24"/>
                <w:szCs w:val="24"/>
                <w:highlight w:val="none"/>
                <w:lang w:val="en-US" w:eastAsia="zh-CN" w:bidi="zh-CN"/>
              </w:rPr>
            </w:pPr>
            <w:r>
              <w:rPr>
                <w:rFonts w:hint="eastAsia" w:ascii="宋体" w:hAnsi="宋体" w:cs="宋体"/>
                <w:spacing w:val="3"/>
                <w:kern w:val="2"/>
                <w:sz w:val="24"/>
                <w:szCs w:val="24"/>
                <w:highlight w:val="none"/>
                <w:lang w:val="en-US" w:eastAsia="zh-CN" w:bidi="zh-CN"/>
              </w:rPr>
              <w:t>·</w:t>
            </w:r>
            <w:r>
              <w:rPr>
                <w:rFonts w:hint="eastAsia" w:ascii="宋体" w:hAnsi="宋体" w:eastAsia="宋体" w:cs="宋体"/>
                <w:spacing w:val="3"/>
                <w:kern w:val="2"/>
                <w:sz w:val="24"/>
                <w:szCs w:val="24"/>
                <w:highlight w:val="none"/>
                <w:lang w:val="en-US" w:eastAsia="zh-CN" w:bidi="zh-CN"/>
              </w:rPr>
              <w:t>良(1-</w:t>
            </w:r>
            <w:r>
              <w:rPr>
                <w:rFonts w:hint="eastAsia" w:ascii="宋体" w:hAnsi="宋体" w:cs="宋体"/>
                <w:spacing w:val="3"/>
                <w:kern w:val="2"/>
                <w:sz w:val="24"/>
                <w:szCs w:val="24"/>
                <w:highlight w:val="none"/>
                <w:lang w:val="en-US" w:eastAsia="zh-CN" w:bidi="zh-CN"/>
              </w:rPr>
              <w:t>5</w:t>
            </w:r>
            <w:r>
              <w:rPr>
                <w:rFonts w:hint="eastAsia" w:ascii="宋体" w:hAnsi="宋体" w:eastAsia="宋体" w:cs="宋体"/>
                <w:spacing w:val="3"/>
                <w:kern w:val="2"/>
                <w:sz w:val="24"/>
                <w:szCs w:val="24"/>
                <w:highlight w:val="none"/>
                <w:lang w:val="en-US" w:eastAsia="zh-CN" w:bidi="zh-CN"/>
              </w:rPr>
              <w:t>分)：对落地性有一定考虑，但不够深入</w:t>
            </w:r>
            <w:r>
              <w:rPr>
                <w:rFonts w:hint="eastAsia" w:ascii="宋体" w:hAnsi="宋体" w:cs="宋体"/>
                <w:spacing w:val="3"/>
                <w:kern w:val="2"/>
                <w:sz w:val="24"/>
                <w:szCs w:val="24"/>
                <w:highlight w:val="none"/>
                <w:lang w:val="en-US" w:eastAsia="zh-CN" w:bidi="zh-CN"/>
              </w:rPr>
              <w:t>；</w:t>
            </w:r>
          </w:p>
          <w:p w14:paraId="5B93E596">
            <w:pPr>
              <w:adjustRightInd w:val="0"/>
              <w:spacing w:line="400" w:lineRule="exact"/>
              <w:jc w:val="left"/>
              <w:textAlignment w:val="baseline"/>
              <w:rPr>
                <w:rFonts w:hint="default" w:ascii="宋体" w:hAnsi="宋体" w:eastAsia="宋体" w:cs="宋体"/>
                <w:spacing w:val="3"/>
                <w:kern w:val="2"/>
                <w:sz w:val="24"/>
                <w:szCs w:val="24"/>
                <w:highlight w:val="none"/>
                <w:lang w:val="en-US" w:eastAsia="zh-CN" w:bidi="zh-CN"/>
              </w:rPr>
            </w:pPr>
            <w:r>
              <w:rPr>
                <w:rFonts w:hint="eastAsia" w:ascii="宋体" w:hAnsi="宋体" w:cs="宋体"/>
                <w:spacing w:val="3"/>
                <w:kern w:val="2"/>
                <w:sz w:val="24"/>
                <w:szCs w:val="24"/>
                <w:highlight w:val="none"/>
                <w:lang w:val="en-US" w:eastAsia="zh-CN" w:bidi="zh-CN"/>
              </w:rPr>
              <w:t>·</w:t>
            </w:r>
            <w:r>
              <w:rPr>
                <w:rFonts w:hint="eastAsia" w:ascii="宋体" w:hAnsi="宋体" w:eastAsia="宋体" w:cs="宋体"/>
                <w:spacing w:val="3"/>
                <w:kern w:val="2"/>
                <w:sz w:val="24"/>
                <w:szCs w:val="24"/>
                <w:highlight w:val="none"/>
                <w:lang w:val="en-US" w:eastAsia="zh-CN" w:bidi="zh-CN"/>
              </w:rPr>
              <w:t>中(0分)：未体现出对落地可行性的思考。</w:t>
            </w:r>
          </w:p>
        </w:tc>
        <w:tc>
          <w:tcPr>
            <w:tcW w:w="1574" w:type="dxa"/>
            <w:tcBorders>
              <w:top w:val="single" w:color="auto" w:sz="4" w:space="0"/>
              <w:left w:val="single" w:color="auto" w:sz="4" w:space="0"/>
              <w:bottom w:val="single" w:color="auto" w:sz="4" w:space="0"/>
              <w:right w:val="single" w:color="auto" w:sz="4" w:space="0"/>
            </w:tcBorders>
            <w:vAlign w:val="center"/>
          </w:tcPr>
          <w:p w14:paraId="6DEA4D91">
            <w:pPr>
              <w:spacing w:line="360" w:lineRule="auto"/>
              <w:jc w:val="center"/>
              <w:rPr>
                <w:rFonts w:hint="eastAsia" w:ascii="宋体" w:hAnsi="宋体" w:eastAsia="宋体" w:cs="宋体"/>
                <w:b w:val="0"/>
                <w:bCs/>
                <w:kern w:val="2"/>
                <w:sz w:val="24"/>
                <w:highlight w:val="none"/>
                <w:lang w:val="en-US" w:eastAsia="zh-CN" w:bidi="ar-SA"/>
              </w:rPr>
            </w:pPr>
            <w:r>
              <w:rPr>
                <w:rFonts w:hint="eastAsia" w:asciiTheme="minorEastAsia" w:hAnsiTheme="minorEastAsia" w:eastAsiaTheme="minorEastAsia"/>
                <w:b w:val="0"/>
                <w:bCs w:val="0"/>
                <w:sz w:val="24"/>
                <w:highlight w:val="none"/>
                <w:lang w:val="en-US" w:eastAsia="zh-CN"/>
              </w:rPr>
              <w:t>0-10分</w:t>
            </w:r>
          </w:p>
        </w:tc>
      </w:tr>
      <w:tr w14:paraId="4EAD33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13" w:hRule="atLeast"/>
          <w:jc w:val="center"/>
        </w:trPr>
        <w:tc>
          <w:tcPr>
            <w:tcW w:w="1214" w:type="dxa"/>
            <w:tcBorders>
              <w:left w:val="single" w:color="auto" w:sz="4" w:space="0"/>
              <w:right w:val="single" w:color="auto" w:sz="4" w:space="0"/>
            </w:tcBorders>
            <w:vAlign w:val="center"/>
          </w:tcPr>
          <w:p w14:paraId="687FABCF">
            <w:pPr>
              <w:spacing w:line="360" w:lineRule="auto"/>
              <w:jc w:val="center"/>
              <w:rPr>
                <w:rFonts w:hint="eastAsia" w:ascii="宋体" w:hAnsi="宋体" w:eastAsia="宋体" w:cs="宋体"/>
                <w:sz w:val="24"/>
                <w:highlight w:val="none"/>
              </w:rPr>
            </w:pPr>
            <w:r>
              <w:rPr>
                <w:rFonts w:hint="eastAsia" w:ascii="宋体" w:hAnsi="宋体" w:eastAsia="宋体" w:cs="宋体"/>
                <w:sz w:val="24"/>
                <w:highlight w:val="none"/>
              </w:rPr>
              <w:t>价格分</w:t>
            </w:r>
          </w:p>
          <w:p w14:paraId="4D2C476D">
            <w:pPr>
              <w:spacing w:line="360" w:lineRule="auto"/>
              <w:jc w:val="center"/>
              <w:rPr>
                <w:rFonts w:hint="eastAsia" w:ascii="宋体" w:hAnsi="宋体" w:eastAsia="宋体" w:cs="宋体"/>
                <w:b/>
                <w:bCs/>
                <w:sz w:val="24"/>
                <w:highlight w:val="none"/>
              </w:rPr>
            </w:pPr>
            <w:r>
              <w:rPr>
                <w:rFonts w:hint="eastAsia" w:ascii="宋体" w:hAnsi="宋体" w:eastAsia="宋体" w:cs="宋体"/>
                <w:sz w:val="24"/>
                <w:highlight w:val="none"/>
              </w:rPr>
              <w:t>（</w:t>
            </w:r>
            <w:r>
              <w:rPr>
                <w:rFonts w:hint="eastAsia" w:ascii="宋体" w:hAnsi="宋体" w:eastAsia="宋体" w:cs="宋体"/>
                <w:sz w:val="24"/>
                <w:highlight w:val="none"/>
                <w:u w:val="single"/>
                <w:lang w:val="en-US" w:eastAsia="zh-CN"/>
              </w:rPr>
              <w:t>30</w:t>
            </w:r>
            <w:r>
              <w:rPr>
                <w:rFonts w:hint="eastAsia" w:ascii="宋体" w:hAnsi="宋体" w:eastAsia="宋体" w:cs="宋体"/>
                <w:sz w:val="24"/>
                <w:highlight w:val="none"/>
              </w:rPr>
              <w:t>分）</w:t>
            </w:r>
          </w:p>
        </w:tc>
        <w:tc>
          <w:tcPr>
            <w:tcW w:w="7281" w:type="dxa"/>
            <w:gridSpan w:val="3"/>
            <w:tcBorders>
              <w:top w:val="single" w:color="auto" w:sz="4" w:space="0"/>
              <w:left w:val="single" w:color="auto" w:sz="4" w:space="0"/>
              <w:bottom w:val="single" w:color="auto" w:sz="4" w:space="0"/>
              <w:right w:val="single" w:color="auto" w:sz="4" w:space="0"/>
            </w:tcBorders>
            <w:vAlign w:val="center"/>
          </w:tcPr>
          <w:p w14:paraId="4A99C7D2">
            <w:pPr>
              <w:spacing w:line="360" w:lineRule="auto"/>
              <w:rPr>
                <w:rFonts w:hint="eastAsia" w:ascii="Times New Roman" w:hAnsi="Times New Roman" w:eastAsia="宋体" w:cs="宋体"/>
                <w:color w:val="auto"/>
                <w:kern w:val="0"/>
                <w:sz w:val="24"/>
                <w:szCs w:val="24"/>
                <w:highlight w:val="none"/>
                <w:lang w:val="en-US" w:eastAsia="zh-CN"/>
              </w:rPr>
            </w:pPr>
            <w:r>
              <w:rPr>
                <w:rFonts w:hint="eastAsia" w:ascii="Times New Roman" w:hAnsi="Times New Roman" w:eastAsia="宋体" w:cs="宋体"/>
                <w:color w:val="auto"/>
                <w:kern w:val="0"/>
                <w:sz w:val="24"/>
                <w:szCs w:val="24"/>
                <w:highlight w:val="none"/>
                <w:lang w:val="en-US" w:eastAsia="zh-CN"/>
              </w:rPr>
              <w:t>1）取所有通过初步评审的投标人评标价进行算术平均得出评标价平均值</w:t>
            </w:r>
          </w:p>
          <w:p w14:paraId="1340557B">
            <w:pPr>
              <w:spacing w:line="360" w:lineRule="auto"/>
              <w:rPr>
                <w:rFonts w:hint="eastAsia" w:ascii="Times New Roman" w:hAnsi="Times New Roman" w:eastAsia="宋体" w:cs="宋体"/>
                <w:color w:val="auto"/>
                <w:kern w:val="0"/>
                <w:sz w:val="24"/>
                <w:szCs w:val="24"/>
                <w:highlight w:val="none"/>
                <w:lang w:val="en-US" w:eastAsia="zh-CN"/>
              </w:rPr>
            </w:pPr>
            <w:r>
              <w:rPr>
                <w:rFonts w:hint="eastAsia" w:ascii="Times New Roman" w:hAnsi="Times New Roman" w:eastAsia="宋体" w:cs="宋体"/>
                <w:color w:val="auto"/>
                <w:kern w:val="0"/>
                <w:sz w:val="24"/>
                <w:szCs w:val="24"/>
                <w:highlight w:val="none"/>
                <w:lang w:val="en-US" w:eastAsia="zh-CN"/>
              </w:rPr>
              <w:t xml:space="preserve">2）确定评标基准价 </w:t>
            </w:r>
          </w:p>
          <w:p w14:paraId="6176B3F0">
            <w:pPr>
              <w:spacing w:line="360" w:lineRule="auto"/>
              <w:rPr>
                <w:rFonts w:hint="eastAsia" w:ascii="Times New Roman" w:hAnsi="Times New Roman" w:eastAsia="宋体" w:cs="宋体"/>
                <w:color w:val="auto"/>
                <w:kern w:val="0"/>
                <w:sz w:val="24"/>
                <w:szCs w:val="24"/>
                <w:highlight w:val="none"/>
                <w:lang w:val="en-US" w:eastAsia="zh-CN"/>
              </w:rPr>
            </w:pPr>
            <w:r>
              <w:rPr>
                <w:rFonts w:hint="eastAsia" w:ascii="Times New Roman" w:hAnsi="Times New Roman" w:eastAsia="宋体" w:cs="宋体"/>
                <w:color w:val="auto"/>
                <w:kern w:val="0"/>
                <w:sz w:val="24"/>
                <w:szCs w:val="24"/>
                <w:highlight w:val="none"/>
                <w:lang w:val="en-US" w:eastAsia="zh-CN"/>
              </w:rPr>
              <w:t xml:space="preserve">评标基准价=评标价平均值 </w:t>
            </w:r>
          </w:p>
          <w:p w14:paraId="0A453CB5">
            <w:pPr>
              <w:spacing w:line="360" w:lineRule="auto"/>
              <w:rPr>
                <w:rFonts w:hint="eastAsia" w:ascii="Times New Roman" w:hAnsi="Times New Roman" w:eastAsia="宋体" w:cs="宋体"/>
                <w:color w:val="auto"/>
                <w:kern w:val="0"/>
                <w:sz w:val="24"/>
                <w:szCs w:val="24"/>
                <w:highlight w:val="none"/>
                <w:lang w:val="en-US" w:eastAsia="zh-CN"/>
              </w:rPr>
            </w:pPr>
            <w:r>
              <w:rPr>
                <w:rFonts w:hint="eastAsia" w:ascii="Times New Roman" w:hAnsi="Times New Roman" w:eastAsia="宋体" w:cs="宋体"/>
                <w:color w:val="auto"/>
                <w:kern w:val="0"/>
                <w:sz w:val="24"/>
                <w:szCs w:val="24"/>
                <w:highlight w:val="none"/>
                <w:lang w:val="en-US" w:eastAsia="zh-CN"/>
              </w:rPr>
              <w:t xml:space="preserve">在评标过程中，评标委员会应对评标基准价进行复核，存在计算错误的应予以修正并在评标报告中作出说明。除此之外，评标基准价在整个评标期间保持不变，不随任何因素发生变化。 </w:t>
            </w:r>
          </w:p>
          <w:p w14:paraId="05BFB5A0">
            <w:pPr>
              <w:spacing w:line="360" w:lineRule="auto"/>
              <w:rPr>
                <w:rFonts w:hint="eastAsia" w:ascii="Times New Roman" w:hAnsi="Times New Roman" w:eastAsia="宋体" w:cs="宋体"/>
                <w:color w:val="auto"/>
                <w:kern w:val="0"/>
                <w:sz w:val="24"/>
                <w:szCs w:val="24"/>
                <w:highlight w:val="none"/>
                <w:lang w:val="en-US" w:eastAsia="zh-CN"/>
              </w:rPr>
            </w:pPr>
            <w:r>
              <w:rPr>
                <w:rFonts w:hint="eastAsia" w:ascii="Times New Roman" w:hAnsi="Times New Roman" w:eastAsia="宋体" w:cs="宋体"/>
                <w:color w:val="auto"/>
                <w:kern w:val="0"/>
                <w:sz w:val="24"/>
                <w:szCs w:val="24"/>
                <w:highlight w:val="none"/>
                <w:lang w:val="en-US" w:eastAsia="zh-CN"/>
              </w:rPr>
              <w:t xml:space="preserve">3）评标价的偏差率计算 </w:t>
            </w:r>
          </w:p>
          <w:p w14:paraId="40E9E260">
            <w:pPr>
              <w:spacing w:line="360" w:lineRule="auto"/>
              <w:rPr>
                <w:rFonts w:hint="eastAsia" w:ascii="Times New Roman" w:hAnsi="Times New Roman" w:eastAsia="宋体" w:cs="宋体"/>
                <w:color w:val="auto"/>
                <w:kern w:val="0"/>
                <w:sz w:val="24"/>
                <w:szCs w:val="24"/>
                <w:highlight w:val="none"/>
                <w:lang w:val="en-US" w:eastAsia="zh-CN"/>
              </w:rPr>
            </w:pPr>
            <w:r>
              <w:rPr>
                <w:rFonts w:hint="eastAsia" w:ascii="Times New Roman" w:hAnsi="Times New Roman" w:eastAsia="宋体" w:cs="宋体"/>
                <w:color w:val="auto"/>
                <w:kern w:val="0"/>
                <w:sz w:val="24"/>
                <w:szCs w:val="24"/>
                <w:highlight w:val="none"/>
                <w:lang w:val="en-US" w:eastAsia="zh-CN"/>
              </w:rPr>
              <w:t xml:space="preserve">偏差率=100%×（投标人评标价-评标基准价）/评标基准价 </w:t>
            </w:r>
          </w:p>
          <w:p w14:paraId="145458A0">
            <w:pPr>
              <w:spacing w:line="360" w:lineRule="auto"/>
              <w:rPr>
                <w:rFonts w:hint="eastAsia" w:ascii="Times New Roman" w:hAnsi="Times New Roman" w:eastAsia="宋体" w:cs="宋体"/>
                <w:color w:val="auto"/>
                <w:kern w:val="0"/>
                <w:sz w:val="24"/>
                <w:szCs w:val="24"/>
                <w:highlight w:val="none"/>
                <w:lang w:val="en-US" w:eastAsia="zh-CN"/>
              </w:rPr>
            </w:pPr>
            <w:r>
              <w:rPr>
                <w:rFonts w:hint="eastAsia" w:ascii="Times New Roman" w:hAnsi="Times New Roman" w:eastAsia="宋体" w:cs="宋体"/>
                <w:color w:val="auto"/>
                <w:kern w:val="0"/>
                <w:sz w:val="24"/>
                <w:szCs w:val="24"/>
                <w:highlight w:val="none"/>
                <w:lang w:val="en-US" w:eastAsia="zh-CN"/>
              </w:rPr>
              <w:t xml:space="preserve">偏差率保留两位小数（小数点后第三位“四舍五入”），即为*.**%。 </w:t>
            </w:r>
          </w:p>
          <w:p w14:paraId="582A0949">
            <w:pPr>
              <w:spacing w:line="360" w:lineRule="auto"/>
              <w:rPr>
                <w:rFonts w:hint="eastAsia" w:ascii="Times New Roman" w:hAnsi="Times New Roman" w:eastAsia="宋体" w:cs="宋体"/>
                <w:color w:val="auto"/>
                <w:kern w:val="0"/>
                <w:sz w:val="24"/>
                <w:szCs w:val="24"/>
                <w:highlight w:val="none"/>
                <w:lang w:val="en-US" w:eastAsia="zh-CN"/>
              </w:rPr>
            </w:pPr>
            <w:r>
              <w:rPr>
                <w:rFonts w:hint="eastAsia" w:ascii="Times New Roman" w:hAnsi="Times New Roman" w:eastAsia="宋体" w:cs="宋体"/>
                <w:color w:val="auto"/>
                <w:kern w:val="0"/>
                <w:sz w:val="24"/>
                <w:szCs w:val="24"/>
                <w:highlight w:val="none"/>
                <w:lang w:val="en-US" w:eastAsia="zh-CN"/>
              </w:rPr>
              <w:t xml:space="preserve">4）评标价得分计算 </w:t>
            </w:r>
          </w:p>
          <w:p w14:paraId="65B6D22E">
            <w:pPr>
              <w:spacing w:line="360" w:lineRule="auto"/>
              <w:rPr>
                <w:rFonts w:hint="eastAsia" w:ascii="Times New Roman" w:hAnsi="Times New Roman" w:eastAsia="宋体" w:cs="宋体"/>
                <w:color w:val="auto"/>
                <w:kern w:val="0"/>
                <w:sz w:val="24"/>
                <w:szCs w:val="24"/>
                <w:highlight w:val="none"/>
                <w:lang w:val="en-US" w:eastAsia="zh-CN"/>
              </w:rPr>
            </w:pPr>
            <w:r>
              <w:rPr>
                <w:rFonts w:hint="eastAsia" w:ascii="Times New Roman" w:hAnsi="Times New Roman" w:eastAsia="宋体" w:cs="宋体"/>
                <w:color w:val="auto"/>
                <w:kern w:val="0"/>
                <w:sz w:val="24"/>
                <w:szCs w:val="24"/>
                <w:highlight w:val="none"/>
                <w:lang w:val="en-US" w:eastAsia="zh-CN"/>
              </w:rPr>
              <w:t xml:space="preserve">①当投标人评标价＞评标基准价，评标价得分=F-偏差率*100*E1 </w:t>
            </w:r>
          </w:p>
          <w:p w14:paraId="76F8F4C8">
            <w:pPr>
              <w:spacing w:line="360" w:lineRule="auto"/>
              <w:rPr>
                <w:rFonts w:hint="eastAsia" w:ascii="Times New Roman" w:hAnsi="Times New Roman" w:eastAsia="宋体" w:cs="宋体"/>
                <w:color w:val="auto"/>
                <w:kern w:val="0"/>
                <w:sz w:val="24"/>
                <w:szCs w:val="24"/>
                <w:highlight w:val="none"/>
                <w:lang w:val="en-US" w:eastAsia="zh-CN"/>
              </w:rPr>
            </w:pPr>
            <w:r>
              <w:rPr>
                <w:rFonts w:hint="eastAsia" w:ascii="Times New Roman" w:hAnsi="Times New Roman" w:eastAsia="宋体" w:cs="宋体"/>
                <w:color w:val="auto"/>
                <w:kern w:val="0"/>
                <w:sz w:val="24"/>
                <w:szCs w:val="24"/>
                <w:highlight w:val="none"/>
                <w:lang w:val="en-US" w:eastAsia="zh-CN"/>
              </w:rPr>
              <w:t xml:space="preserve">②当投标人评标价≤评标基准价，评标价得分=F+偏差率*100*E2 </w:t>
            </w:r>
          </w:p>
          <w:p w14:paraId="35B836DE">
            <w:pPr>
              <w:spacing w:line="360" w:lineRule="auto"/>
              <w:rPr>
                <w:rFonts w:hint="eastAsia" w:ascii="Times New Roman" w:hAnsi="Times New Roman" w:eastAsia="宋体" w:cs="宋体"/>
                <w:color w:val="auto"/>
                <w:kern w:val="0"/>
                <w:sz w:val="24"/>
                <w:szCs w:val="24"/>
                <w:highlight w:val="none"/>
                <w:lang w:val="en-US" w:eastAsia="zh-CN"/>
              </w:rPr>
            </w:pPr>
            <w:r>
              <w:rPr>
                <w:rFonts w:hint="eastAsia" w:ascii="Times New Roman" w:hAnsi="Times New Roman" w:eastAsia="宋体" w:cs="宋体"/>
                <w:color w:val="auto"/>
                <w:kern w:val="0"/>
                <w:sz w:val="24"/>
                <w:szCs w:val="24"/>
                <w:highlight w:val="none"/>
                <w:lang w:val="en-US" w:eastAsia="zh-CN"/>
              </w:rPr>
              <w:t xml:space="preserve">其中:F=30。E1=0.5；E2=0.3。 </w:t>
            </w:r>
          </w:p>
          <w:p w14:paraId="19D3C144">
            <w:pPr>
              <w:spacing w:line="360" w:lineRule="auto"/>
              <w:rPr>
                <w:rFonts w:hint="eastAsia" w:ascii="Times New Roman" w:hAnsi="Times New Roman" w:eastAsia="宋体" w:cs="宋体"/>
                <w:color w:val="auto"/>
                <w:kern w:val="0"/>
                <w:sz w:val="24"/>
                <w:szCs w:val="24"/>
                <w:highlight w:val="none"/>
                <w:lang w:val="en-US" w:eastAsia="zh-CN"/>
              </w:rPr>
            </w:pPr>
            <w:r>
              <w:rPr>
                <w:rFonts w:hint="eastAsia" w:ascii="Times New Roman" w:hAnsi="Times New Roman" w:eastAsia="宋体" w:cs="宋体"/>
                <w:color w:val="auto"/>
                <w:kern w:val="0"/>
                <w:sz w:val="24"/>
                <w:szCs w:val="24"/>
                <w:highlight w:val="none"/>
                <w:lang w:val="en-US" w:eastAsia="zh-CN"/>
              </w:rPr>
              <w:t>当评标价得分为负时，均按 0 分计算。评标价得分保留小数点后两位，小数点后三位“四舍五入”。</w:t>
            </w:r>
          </w:p>
          <w:p w14:paraId="5E80BADD">
            <w:pPr>
              <w:pStyle w:val="5"/>
              <w:rPr>
                <w:rFonts w:hint="eastAsia"/>
                <w:highlight w:val="none"/>
                <w:lang w:val="en-US" w:eastAsia="zh-CN"/>
              </w:rPr>
            </w:pPr>
            <w:r>
              <w:rPr>
                <w:rFonts w:hint="eastAsia" w:ascii="Times New Roman" w:cs="宋体"/>
                <w:color w:val="auto"/>
                <w:kern w:val="0"/>
                <w:sz w:val="24"/>
                <w:szCs w:val="24"/>
                <w:highlight w:val="none"/>
                <w:lang w:val="en-US" w:eastAsia="zh-CN"/>
              </w:rPr>
              <w:t>注：如税点不一致，则评分标准以税前价格为准。</w:t>
            </w:r>
          </w:p>
        </w:tc>
      </w:tr>
    </w:tbl>
    <w:p w14:paraId="01FF5FAC">
      <w:pPr>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2.2.3分值汇总</w:t>
      </w:r>
    </w:p>
    <w:p w14:paraId="0BA4DB73">
      <w:pPr>
        <w:numPr>
          <w:ilvl w:val="0"/>
          <w:numId w:val="0"/>
        </w:numPr>
        <w:spacing w:line="360" w:lineRule="auto"/>
        <w:ind w:firstLine="480" w:firstLineChars="200"/>
        <w:rPr>
          <w:rFonts w:hint="eastAsia" w:ascii="宋体" w:hAnsi="宋体" w:eastAsia="宋体" w:cs="宋体"/>
          <w:sz w:val="24"/>
          <w:highlight w:val="none"/>
        </w:rPr>
      </w:pPr>
      <w:r>
        <w:rPr>
          <w:rFonts w:hint="eastAsia" w:ascii="宋体" w:hAnsi="宋体" w:cs="宋体"/>
          <w:sz w:val="24"/>
          <w:highlight w:val="none"/>
          <w:lang w:eastAsia="zh-CN"/>
        </w:rPr>
        <w:t>（</w:t>
      </w:r>
      <w:r>
        <w:rPr>
          <w:rFonts w:hint="eastAsia" w:ascii="宋体" w:hAnsi="宋体" w:cs="宋体"/>
          <w:sz w:val="24"/>
          <w:highlight w:val="none"/>
          <w:lang w:val="en-US" w:eastAsia="zh-CN"/>
        </w:rPr>
        <w:t>1</w:t>
      </w:r>
      <w:r>
        <w:rPr>
          <w:rFonts w:hint="eastAsia" w:ascii="宋体" w:hAnsi="宋体" w:cs="宋体"/>
          <w:sz w:val="24"/>
          <w:highlight w:val="none"/>
          <w:lang w:eastAsia="zh-CN"/>
        </w:rPr>
        <w:t>）</w:t>
      </w:r>
      <w:r>
        <w:rPr>
          <w:rFonts w:hint="eastAsia" w:ascii="宋体" w:hAnsi="宋体" w:eastAsia="宋体" w:cs="宋体"/>
          <w:sz w:val="24"/>
          <w:highlight w:val="none"/>
          <w:lang w:eastAsia="zh-CN"/>
        </w:rPr>
        <w:t>询比</w:t>
      </w:r>
      <w:r>
        <w:rPr>
          <w:rFonts w:hint="eastAsia" w:ascii="宋体" w:hAnsi="宋体" w:eastAsia="宋体" w:cs="宋体"/>
          <w:sz w:val="24"/>
          <w:highlight w:val="none"/>
        </w:rPr>
        <w:t>小组各成员应当独立对每个有效响应的文件进行评价、打分，然后汇总每个投标人每项评分因素的得分（四舍五入保留至小数点后两位数），再取各位评委评分之平均值，四舍五入保留至小数点后两位数，得到该投标人的技术资信分。</w:t>
      </w:r>
    </w:p>
    <w:p w14:paraId="481623E2">
      <w:pPr>
        <w:numPr>
          <w:ilvl w:val="0"/>
          <w:numId w:val="0"/>
        </w:numPr>
        <w:spacing w:line="360" w:lineRule="auto"/>
        <w:ind w:firstLine="480" w:firstLineChars="200"/>
        <w:rPr>
          <w:rFonts w:hint="eastAsia" w:ascii="宋体" w:hAnsi="宋体" w:cs="宋体"/>
          <w:b/>
          <w:bCs/>
          <w:sz w:val="24"/>
          <w:szCs w:val="24"/>
          <w:highlight w:val="none"/>
          <w:lang w:val="en-US" w:eastAsia="zh-CN"/>
        </w:rPr>
      </w:pPr>
      <w:r>
        <w:rPr>
          <w:rFonts w:hint="eastAsia" w:ascii="宋体" w:hAnsi="宋体" w:cs="宋体"/>
          <w:sz w:val="24"/>
          <w:highlight w:val="none"/>
          <w:lang w:eastAsia="zh-CN"/>
        </w:rPr>
        <w:t>（</w:t>
      </w:r>
      <w:r>
        <w:rPr>
          <w:rFonts w:hint="eastAsia" w:ascii="宋体" w:hAnsi="宋体" w:cs="宋体"/>
          <w:sz w:val="24"/>
          <w:highlight w:val="none"/>
          <w:lang w:val="en-US" w:eastAsia="zh-CN"/>
        </w:rPr>
        <w:t>2</w:t>
      </w:r>
      <w:r>
        <w:rPr>
          <w:rFonts w:hint="eastAsia" w:ascii="宋体" w:hAnsi="宋体" w:cs="宋体"/>
          <w:sz w:val="24"/>
          <w:highlight w:val="none"/>
          <w:lang w:eastAsia="zh-CN"/>
        </w:rPr>
        <w:t>）</w:t>
      </w:r>
      <w:r>
        <w:rPr>
          <w:rFonts w:hint="eastAsia" w:ascii="宋体" w:hAnsi="宋体" w:eastAsia="宋体" w:cs="宋体"/>
          <w:sz w:val="24"/>
          <w:highlight w:val="none"/>
        </w:rPr>
        <w:t>将每个投标人的技术资信分加上根据上述标准计算出的价格分，即为该投标人的综合总得分</w:t>
      </w:r>
      <w:r>
        <w:rPr>
          <w:rFonts w:hint="eastAsia" w:ascii="宋体" w:hAnsi="宋体" w:eastAsia="宋体" w:cs="宋体"/>
          <w:sz w:val="24"/>
          <w:highlight w:val="none"/>
          <w:lang w:val="en-US" w:eastAsia="zh-CN"/>
        </w:rPr>
        <w:t>。</w:t>
      </w:r>
    </w:p>
    <w:p w14:paraId="220E65D1">
      <w:pPr>
        <w:pStyle w:val="2"/>
        <w:rPr>
          <w:rFonts w:hint="eastAsia" w:ascii="宋体" w:hAnsi="宋体" w:cs="宋体"/>
          <w:b/>
          <w:bCs/>
          <w:sz w:val="24"/>
          <w:szCs w:val="24"/>
          <w:highlight w:val="none"/>
          <w:lang w:val="en-US" w:eastAsia="zh-CN"/>
        </w:rPr>
      </w:pPr>
    </w:p>
    <w:p w14:paraId="59BC4403">
      <w:pPr>
        <w:pStyle w:val="4"/>
        <w:spacing w:line="500" w:lineRule="exact"/>
        <w:ind w:firstLine="0"/>
        <w:rPr>
          <w:rFonts w:hint="eastAsia" w:ascii="宋体" w:hAnsi="宋体" w:eastAsia="宋体" w:cs="Times New Roman"/>
          <w:b/>
          <w:bCs/>
          <w:color w:val="000000"/>
          <w:sz w:val="32"/>
          <w:szCs w:val="32"/>
          <w:highlight w:val="none"/>
        </w:rPr>
      </w:pPr>
    </w:p>
    <w:p w14:paraId="5947A468">
      <w:pPr>
        <w:pStyle w:val="4"/>
        <w:spacing w:line="500" w:lineRule="exact"/>
        <w:ind w:firstLine="0"/>
        <w:rPr>
          <w:rFonts w:hint="eastAsia" w:ascii="黑体" w:hAnsi="宋体"/>
          <w:highlight w:val="none"/>
        </w:rPr>
      </w:pPr>
      <w:r>
        <w:rPr>
          <w:rFonts w:hint="eastAsia" w:ascii="宋体" w:hAnsi="宋体" w:eastAsia="宋体" w:cs="Times New Roman"/>
          <w:b/>
          <w:bCs/>
          <w:color w:val="000000"/>
          <w:sz w:val="32"/>
          <w:szCs w:val="32"/>
          <w:highlight w:val="none"/>
        </w:rPr>
        <w:t>第</w:t>
      </w:r>
      <w:r>
        <w:rPr>
          <w:rFonts w:hint="eastAsia" w:ascii="宋体" w:hAnsi="宋体" w:eastAsia="宋体" w:cs="Times New Roman"/>
          <w:b/>
          <w:bCs/>
          <w:color w:val="000000"/>
          <w:sz w:val="32"/>
          <w:szCs w:val="32"/>
          <w:highlight w:val="none"/>
          <w:lang w:val="en-US" w:eastAsia="zh-CN"/>
        </w:rPr>
        <w:t>三</w:t>
      </w:r>
      <w:r>
        <w:rPr>
          <w:rFonts w:hint="eastAsia" w:ascii="宋体" w:hAnsi="宋体" w:eastAsia="宋体" w:cs="Times New Roman"/>
          <w:b/>
          <w:bCs/>
          <w:color w:val="000000"/>
          <w:sz w:val="32"/>
          <w:szCs w:val="32"/>
          <w:highlight w:val="none"/>
        </w:rPr>
        <w:t xml:space="preserve">章 </w:t>
      </w:r>
      <w:r>
        <w:rPr>
          <w:rFonts w:hint="eastAsia" w:ascii="宋体" w:hAnsi="宋体" w:eastAsia="宋体"/>
          <w:highlight w:val="none"/>
        </w:rPr>
        <w:t>投标文件格式</w:t>
      </w:r>
    </w:p>
    <w:p w14:paraId="7D19BBCB">
      <w:pPr>
        <w:pStyle w:val="5"/>
        <w:rPr>
          <w:rFonts w:hint="eastAsia" w:ascii="宋体" w:hAnsi="宋体" w:cs="宋体"/>
          <w:b/>
          <w:color w:val="auto"/>
          <w:spacing w:val="-20"/>
          <w:sz w:val="48"/>
          <w:szCs w:val="48"/>
          <w:highlight w:val="none"/>
          <w:u w:val="single"/>
          <w:lang w:val="en-US" w:eastAsia="zh-CN"/>
        </w:rPr>
      </w:pPr>
      <w:r>
        <w:rPr>
          <w:rFonts w:hint="eastAsia" w:hAnsi="宋体" w:cs="宋体"/>
          <w:b/>
          <w:color w:val="auto"/>
          <w:spacing w:val="-20"/>
          <w:sz w:val="48"/>
          <w:szCs w:val="48"/>
          <w:highlight w:val="none"/>
          <w:u w:val="single"/>
          <w:lang w:val="en-US" w:eastAsia="zh-CN"/>
        </w:rPr>
        <w:t>关于老船厂1900项目IP形象设计</w:t>
      </w:r>
    </w:p>
    <w:p w14:paraId="37FBFA7E">
      <w:pPr>
        <w:rPr>
          <w:rFonts w:hint="eastAsia"/>
          <w:highlight w:val="none"/>
        </w:rPr>
      </w:pPr>
    </w:p>
    <w:p w14:paraId="25E1A012">
      <w:pPr>
        <w:spacing w:line="900" w:lineRule="exact"/>
        <w:jc w:val="center"/>
        <w:rPr>
          <w:rFonts w:hint="eastAsia" w:ascii="宋体" w:hAnsi="宋体"/>
          <w:b/>
          <w:sz w:val="72"/>
          <w:szCs w:val="72"/>
          <w:highlight w:val="none"/>
          <w:lang w:val="en-US" w:eastAsia="zh-CN"/>
        </w:rPr>
      </w:pPr>
      <w:r>
        <w:rPr>
          <w:rFonts w:hint="eastAsia" w:ascii="宋体" w:hAnsi="宋体"/>
          <w:b/>
          <w:sz w:val="72"/>
          <w:szCs w:val="72"/>
          <w:highlight w:val="none"/>
          <w:lang w:val="en-US" w:eastAsia="zh-CN"/>
        </w:rPr>
        <w:t>技术标</w:t>
      </w:r>
    </w:p>
    <w:p w14:paraId="7B580726">
      <w:pPr>
        <w:spacing w:line="900" w:lineRule="exact"/>
        <w:jc w:val="center"/>
        <w:rPr>
          <w:rFonts w:hint="eastAsia" w:ascii="宋体" w:hAnsi="宋体"/>
          <w:b/>
          <w:sz w:val="72"/>
          <w:szCs w:val="72"/>
          <w:highlight w:val="none"/>
        </w:rPr>
      </w:pPr>
      <w:r>
        <w:rPr>
          <w:rFonts w:hint="eastAsia" w:ascii="宋体" w:hAnsi="宋体"/>
          <w:b/>
          <w:sz w:val="72"/>
          <w:szCs w:val="72"/>
          <w:highlight w:val="none"/>
        </w:rPr>
        <w:t>投</w:t>
      </w:r>
    </w:p>
    <w:p w14:paraId="495765F7">
      <w:pPr>
        <w:spacing w:line="900" w:lineRule="exact"/>
        <w:jc w:val="center"/>
        <w:rPr>
          <w:rFonts w:hint="eastAsia" w:ascii="宋体" w:hAnsi="宋体"/>
          <w:b/>
          <w:sz w:val="72"/>
          <w:szCs w:val="72"/>
          <w:highlight w:val="none"/>
        </w:rPr>
      </w:pPr>
      <w:r>
        <w:rPr>
          <w:rFonts w:hint="eastAsia" w:ascii="宋体" w:hAnsi="宋体"/>
          <w:b/>
          <w:sz w:val="72"/>
          <w:szCs w:val="72"/>
          <w:highlight w:val="none"/>
        </w:rPr>
        <w:t>标</w:t>
      </w:r>
    </w:p>
    <w:p w14:paraId="226781FD">
      <w:pPr>
        <w:spacing w:line="900" w:lineRule="exact"/>
        <w:jc w:val="center"/>
        <w:rPr>
          <w:rFonts w:hint="eastAsia" w:ascii="宋体" w:hAnsi="宋体"/>
          <w:b/>
          <w:sz w:val="72"/>
          <w:szCs w:val="72"/>
          <w:highlight w:val="none"/>
        </w:rPr>
      </w:pPr>
      <w:r>
        <w:rPr>
          <w:rFonts w:hint="eastAsia" w:ascii="宋体" w:hAnsi="宋体"/>
          <w:b/>
          <w:sz w:val="72"/>
          <w:szCs w:val="72"/>
          <w:highlight w:val="none"/>
        </w:rPr>
        <w:t>文</w:t>
      </w:r>
    </w:p>
    <w:p w14:paraId="6516C53D">
      <w:pPr>
        <w:jc w:val="center"/>
        <w:rPr>
          <w:rFonts w:hint="eastAsia" w:ascii="宋体" w:hAnsi="宋体"/>
          <w:b/>
          <w:sz w:val="72"/>
          <w:szCs w:val="72"/>
          <w:highlight w:val="none"/>
        </w:rPr>
      </w:pPr>
      <w:r>
        <w:rPr>
          <w:rFonts w:hint="eastAsia" w:ascii="宋体" w:hAnsi="宋体"/>
          <w:b/>
          <w:sz w:val="72"/>
          <w:szCs w:val="72"/>
          <w:highlight w:val="none"/>
        </w:rPr>
        <w:t>件</w:t>
      </w:r>
    </w:p>
    <w:p w14:paraId="0DBED888">
      <w:pPr>
        <w:jc w:val="both"/>
        <w:rPr>
          <w:rFonts w:hint="eastAsia" w:ascii="宋体" w:hAnsi="宋体"/>
          <w:b/>
          <w:sz w:val="56"/>
          <w:szCs w:val="18"/>
          <w:highlight w:val="none"/>
        </w:rPr>
      </w:pPr>
    </w:p>
    <w:p w14:paraId="03C54C88">
      <w:pPr>
        <w:spacing w:after="120" w:afterLines="50" w:line="500" w:lineRule="exact"/>
        <w:jc w:val="center"/>
        <w:rPr>
          <w:rFonts w:hint="eastAsia" w:ascii="宋体" w:hAnsi="宋体"/>
          <w:b/>
          <w:sz w:val="72"/>
          <w:highlight w:val="none"/>
        </w:rPr>
      </w:pPr>
    </w:p>
    <w:p w14:paraId="31ED5D63">
      <w:pPr>
        <w:spacing w:after="120" w:afterLines="50" w:line="480" w:lineRule="auto"/>
        <w:rPr>
          <w:rFonts w:ascii="宋体" w:hAnsi="宋体"/>
          <w:b/>
          <w:sz w:val="32"/>
          <w:highlight w:val="none"/>
          <w:u w:val="single"/>
        </w:rPr>
      </w:pPr>
      <w:r>
        <w:rPr>
          <w:rFonts w:hint="eastAsia" w:ascii="宋体" w:hAnsi="宋体"/>
          <w:b/>
          <w:sz w:val="30"/>
          <w:highlight w:val="none"/>
        </w:rPr>
        <w:t xml:space="preserve">                 </w:t>
      </w:r>
      <w:r>
        <w:rPr>
          <w:rFonts w:hint="eastAsia" w:ascii="宋体" w:hAnsi="宋体"/>
          <w:b/>
          <w:sz w:val="32"/>
          <w:highlight w:val="none"/>
        </w:rPr>
        <w:t>投标人：</w:t>
      </w:r>
      <w:r>
        <w:rPr>
          <w:rFonts w:hint="eastAsia" w:ascii="宋体" w:hAnsi="宋体"/>
          <w:b/>
          <w:sz w:val="32"/>
          <w:highlight w:val="none"/>
          <w:u w:val="single"/>
        </w:rPr>
        <w:t xml:space="preserve">            </w:t>
      </w:r>
      <w:r>
        <w:rPr>
          <w:rFonts w:hint="eastAsia" w:ascii="宋体" w:hAnsi="宋体"/>
          <w:b/>
          <w:sz w:val="32"/>
          <w:highlight w:val="none"/>
          <w:u w:val="single"/>
          <w:lang w:val="en-US" w:eastAsia="zh-CN"/>
        </w:rPr>
        <w:t xml:space="preserve">         </w:t>
      </w:r>
      <w:r>
        <w:rPr>
          <w:rFonts w:hint="eastAsia" w:ascii="宋体" w:hAnsi="宋体"/>
          <w:b/>
          <w:sz w:val="32"/>
          <w:highlight w:val="none"/>
          <w:u w:val="single"/>
        </w:rPr>
        <w:t xml:space="preserve">   </w:t>
      </w:r>
    </w:p>
    <w:p w14:paraId="04326E36">
      <w:pPr>
        <w:spacing w:after="120" w:afterLines="50" w:line="480" w:lineRule="auto"/>
        <w:jc w:val="center"/>
        <w:rPr>
          <w:rFonts w:hAnsi="宋体"/>
          <w:color w:val="000000"/>
          <w:sz w:val="28"/>
          <w:highlight w:val="none"/>
        </w:rPr>
      </w:pPr>
      <w:r>
        <w:rPr>
          <w:rFonts w:ascii="宋体" w:hAnsi="宋体"/>
          <w:b/>
          <w:sz w:val="32"/>
          <w:highlight w:val="none"/>
          <w:u w:val="single"/>
        </w:rPr>
        <w:t xml:space="preserve">     </w:t>
      </w:r>
      <w:r>
        <w:rPr>
          <w:rFonts w:hint="eastAsia" w:ascii="宋体" w:hAnsi="宋体"/>
          <w:b/>
          <w:sz w:val="32"/>
          <w:highlight w:val="none"/>
          <w:u w:val="single"/>
        </w:rPr>
        <w:t xml:space="preserve"> </w:t>
      </w:r>
      <w:r>
        <w:rPr>
          <w:rFonts w:hint="eastAsia" w:ascii="宋体" w:hAnsi="宋体"/>
          <w:b/>
          <w:sz w:val="32"/>
          <w:highlight w:val="none"/>
        </w:rPr>
        <w:t>年</w:t>
      </w:r>
      <w:r>
        <w:rPr>
          <w:rFonts w:hint="eastAsia" w:ascii="宋体" w:hAnsi="宋体"/>
          <w:b/>
          <w:sz w:val="32"/>
          <w:highlight w:val="none"/>
          <w:u w:val="single"/>
        </w:rPr>
        <w:t xml:space="preserve"> </w:t>
      </w:r>
      <w:r>
        <w:rPr>
          <w:rFonts w:ascii="宋体" w:hAnsi="宋体"/>
          <w:b/>
          <w:sz w:val="32"/>
          <w:highlight w:val="none"/>
          <w:u w:val="single"/>
        </w:rPr>
        <w:t xml:space="preserve"> </w:t>
      </w:r>
      <w:r>
        <w:rPr>
          <w:rFonts w:hint="eastAsia" w:ascii="宋体" w:hAnsi="宋体"/>
          <w:b/>
          <w:sz w:val="32"/>
          <w:highlight w:val="none"/>
          <w:u w:val="single"/>
        </w:rPr>
        <w:t xml:space="preserve"> </w:t>
      </w:r>
      <w:r>
        <w:rPr>
          <w:rFonts w:hint="eastAsia" w:ascii="宋体" w:hAnsi="宋体"/>
          <w:b/>
          <w:sz w:val="32"/>
          <w:highlight w:val="none"/>
        </w:rPr>
        <w:t>月</w:t>
      </w:r>
      <w:r>
        <w:rPr>
          <w:rFonts w:hint="eastAsia" w:ascii="宋体" w:hAnsi="宋体"/>
          <w:b/>
          <w:sz w:val="32"/>
          <w:highlight w:val="none"/>
          <w:u w:val="single"/>
        </w:rPr>
        <w:t xml:space="preserve"> </w:t>
      </w:r>
      <w:r>
        <w:rPr>
          <w:rFonts w:ascii="宋体" w:hAnsi="宋体"/>
          <w:b/>
          <w:sz w:val="32"/>
          <w:highlight w:val="none"/>
          <w:u w:val="single"/>
        </w:rPr>
        <w:t xml:space="preserve"> </w:t>
      </w:r>
      <w:r>
        <w:rPr>
          <w:rFonts w:hint="eastAsia" w:ascii="宋体" w:hAnsi="宋体"/>
          <w:b/>
          <w:sz w:val="32"/>
          <w:highlight w:val="none"/>
          <w:u w:val="single"/>
        </w:rPr>
        <w:t xml:space="preserve"> </w:t>
      </w:r>
      <w:r>
        <w:rPr>
          <w:rFonts w:hint="eastAsia" w:ascii="宋体" w:hAnsi="宋体"/>
          <w:b/>
          <w:sz w:val="32"/>
          <w:highlight w:val="none"/>
        </w:rPr>
        <w:t>日</w:t>
      </w:r>
      <w:r>
        <w:rPr>
          <w:highlight w:val="none"/>
        </w:rPr>
        <w:br w:type="page"/>
      </w:r>
      <w:bookmarkStart w:id="10" w:name="_Toc20758"/>
      <w:bookmarkStart w:id="11" w:name="_Toc39733483"/>
      <w:bookmarkStart w:id="12" w:name="_Toc245714173"/>
      <w:bookmarkStart w:id="13" w:name="_Toc273602355"/>
      <w:r>
        <w:rPr>
          <w:rFonts w:hint="eastAsia" w:hAnsi="宋体"/>
          <w:color w:val="000000"/>
          <w:sz w:val="28"/>
          <w:highlight w:val="none"/>
        </w:rPr>
        <w:t>一、投标函</w:t>
      </w:r>
      <w:bookmarkEnd w:id="10"/>
      <w:bookmarkEnd w:id="11"/>
      <w:bookmarkEnd w:id="12"/>
      <w:bookmarkEnd w:id="13"/>
    </w:p>
    <w:p w14:paraId="05BC1506">
      <w:pPr>
        <w:pStyle w:val="32"/>
        <w:spacing w:line="360" w:lineRule="auto"/>
        <w:rPr>
          <w:rFonts w:hint="eastAsia" w:ascii="宋体" w:hAnsi="宋体"/>
          <w:color w:val="000000"/>
          <w:sz w:val="24"/>
          <w:highlight w:val="none"/>
          <w:lang w:val="en-US" w:eastAsia="zh-CN"/>
        </w:rPr>
      </w:pPr>
      <w:r>
        <w:rPr>
          <w:rFonts w:hint="eastAsia" w:ascii="宋体" w:hAnsi="宋体"/>
          <w:color w:val="000000"/>
          <w:sz w:val="24"/>
          <w:highlight w:val="none"/>
        </w:rPr>
        <w:t>致：芜湖滨江文旅投资运营有限公司</w:t>
      </w:r>
    </w:p>
    <w:p w14:paraId="7AB76B56">
      <w:pPr>
        <w:spacing w:line="360" w:lineRule="auto"/>
        <w:ind w:firstLine="630"/>
        <w:rPr>
          <w:rFonts w:hint="eastAsia" w:ascii="宋体" w:hAnsi="宋体"/>
          <w:dstrike/>
          <w:sz w:val="24"/>
          <w:highlight w:val="none"/>
        </w:rPr>
      </w:pPr>
      <w:r>
        <w:rPr>
          <w:rFonts w:hint="eastAsia" w:ascii="宋体" w:hAnsi="宋体"/>
          <w:color w:val="000000"/>
          <w:sz w:val="24"/>
          <w:highlight w:val="none"/>
        </w:rPr>
        <w:t>根据贵方</w:t>
      </w:r>
      <w:r>
        <w:rPr>
          <w:rFonts w:hint="eastAsia" w:ascii="宋体" w:hAnsi="宋体" w:cs="Times New Roman"/>
          <w:b/>
          <w:color w:val="000000"/>
          <w:sz w:val="24"/>
          <w:szCs w:val="18"/>
          <w:highlight w:val="none"/>
          <w:u w:val="single"/>
          <w:lang w:eastAsia="zh-CN"/>
        </w:rPr>
        <w:t>关于老船厂1900项目IP形象设计</w:t>
      </w:r>
      <w:r>
        <w:rPr>
          <w:rFonts w:hint="eastAsia" w:ascii="宋体" w:hAnsi="宋体"/>
          <w:color w:val="000000"/>
          <w:sz w:val="24"/>
          <w:highlight w:val="none"/>
        </w:rPr>
        <w:t>项目的招标邀请书或招标公告，正式授权下述签字人</w:t>
      </w:r>
      <w:r>
        <w:rPr>
          <w:rFonts w:hint="eastAsia" w:ascii="宋体" w:hAnsi="宋体"/>
          <w:color w:val="000000"/>
          <w:sz w:val="24"/>
          <w:highlight w:val="none"/>
          <w:u w:val="single"/>
        </w:rPr>
        <w:t xml:space="preserve">     </w:t>
      </w:r>
      <w:r>
        <w:rPr>
          <w:rFonts w:hint="eastAsia" w:ascii="宋体" w:hAnsi="宋体"/>
          <w:color w:val="000000"/>
          <w:sz w:val="24"/>
          <w:highlight w:val="none"/>
          <w:u w:val="single"/>
          <w:lang w:val="en-US" w:eastAsia="zh-CN"/>
        </w:rPr>
        <w:t xml:space="preserve"> </w:t>
      </w:r>
      <w:r>
        <w:rPr>
          <w:rFonts w:hint="eastAsia" w:ascii="宋体" w:hAnsi="宋体"/>
          <w:color w:val="000000"/>
          <w:sz w:val="24"/>
          <w:highlight w:val="none"/>
          <w:u w:val="single"/>
        </w:rPr>
        <w:t xml:space="preserve">    　</w:t>
      </w:r>
      <w:r>
        <w:rPr>
          <w:rFonts w:hint="eastAsia" w:ascii="宋体" w:hAnsi="宋体"/>
          <w:color w:val="000000"/>
          <w:sz w:val="24"/>
          <w:highlight w:val="none"/>
        </w:rPr>
        <w:t>（姓名）代表投标人</w:t>
      </w:r>
      <w:r>
        <w:rPr>
          <w:rFonts w:hint="eastAsia" w:ascii="宋体" w:hAnsi="宋体"/>
          <w:color w:val="000000"/>
          <w:sz w:val="24"/>
          <w:highlight w:val="none"/>
          <w:u w:val="single"/>
        </w:rPr>
        <w:t xml:space="preserve">       </w:t>
      </w:r>
      <w:r>
        <w:rPr>
          <w:rFonts w:hint="eastAsia" w:ascii="宋体" w:hAnsi="宋体"/>
          <w:color w:val="000000"/>
          <w:sz w:val="24"/>
          <w:highlight w:val="none"/>
          <w:u w:val="single"/>
          <w:lang w:val="en-US" w:eastAsia="zh-CN"/>
        </w:rPr>
        <w:t xml:space="preserve"> </w:t>
      </w:r>
      <w:r>
        <w:rPr>
          <w:rFonts w:hint="eastAsia" w:ascii="宋体" w:hAnsi="宋体"/>
          <w:color w:val="000000"/>
          <w:sz w:val="24"/>
          <w:highlight w:val="none"/>
          <w:u w:val="single"/>
        </w:rPr>
        <w:t xml:space="preserve"> 　</w:t>
      </w:r>
      <w:r>
        <w:rPr>
          <w:rFonts w:hint="eastAsia" w:ascii="宋体" w:hAnsi="宋体"/>
          <w:sz w:val="24"/>
          <w:highlight w:val="none"/>
          <w:u w:val="single"/>
        </w:rPr>
        <w:t xml:space="preserve">   </w:t>
      </w:r>
      <w:r>
        <w:rPr>
          <w:rFonts w:hint="eastAsia" w:ascii="宋体" w:hAnsi="宋体"/>
          <w:sz w:val="24"/>
          <w:highlight w:val="none"/>
        </w:rPr>
        <w:t>（投标人全称），提交投标文件正本</w:t>
      </w:r>
      <w:r>
        <w:rPr>
          <w:rFonts w:hint="eastAsia" w:ascii="宋体" w:hAnsi="宋体"/>
          <w:sz w:val="24"/>
          <w:highlight w:val="none"/>
          <w:u w:val="single"/>
        </w:rPr>
        <w:t>　</w:t>
      </w:r>
      <w:r>
        <w:rPr>
          <w:rFonts w:hint="eastAsia" w:ascii="宋体" w:hAnsi="宋体"/>
          <w:sz w:val="24"/>
          <w:highlight w:val="none"/>
        </w:rPr>
        <w:t>份，副本</w:t>
      </w:r>
      <w:r>
        <w:rPr>
          <w:rFonts w:hint="eastAsia" w:ascii="宋体" w:hAnsi="宋体"/>
          <w:b/>
          <w:sz w:val="24"/>
          <w:highlight w:val="none"/>
          <w:u w:val="single"/>
        </w:rPr>
        <w:t>　</w:t>
      </w:r>
      <w:r>
        <w:rPr>
          <w:rFonts w:hint="eastAsia" w:ascii="宋体" w:hAnsi="宋体"/>
          <w:sz w:val="24"/>
          <w:highlight w:val="none"/>
        </w:rPr>
        <w:t>份。</w:t>
      </w:r>
    </w:p>
    <w:p w14:paraId="72308CD4">
      <w:pPr>
        <w:spacing w:line="360" w:lineRule="auto"/>
        <w:ind w:firstLine="630"/>
        <w:rPr>
          <w:rFonts w:hint="eastAsia" w:ascii="宋体" w:hAnsi="宋体"/>
          <w:sz w:val="24"/>
          <w:highlight w:val="none"/>
        </w:rPr>
      </w:pPr>
      <w:r>
        <w:rPr>
          <w:rFonts w:hint="eastAsia" w:ascii="宋体" w:hAnsi="宋体"/>
          <w:sz w:val="24"/>
          <w:highlight w:val="none"/>
        </w:rPr>
        <w:t>据此函，签字人兹宣布同意如下：</w:t>
      </w:r>
    </w:p>
    <w:p w14:paraId="5A274943">
      <w:pPr>
        <w:spacing w:line="360" w:lineRule="auto"/>
        <w:ind w:firstLine="630"/>
        <w:rPr>
          <w:rFonts w:ascii="宋体" w:hAnsi="宋体"/>
          <w:sz w:val="24"/>
          <w:highlight w:val="none"/>
        </w:rPr>
      </w:pPr>
      <w:r>
        <w:rPr>
          <w:rFonts w:hint="eastAsia" w:ascii="宋体" w:hAnsi="宋体"/>
          <w:sz w:val="24"/>
          <w:highlight w:val="none"/>
        </w:rPr>
        <w:t>（1）我方完全响应招标文件要求，如我方中标，我方承诺将服从采购方管理，严格按照采购方相关规定履行业务。</w:t>
      </w:r>
    </w:p>
    <w:p w14:paraId="44D30FFE">
      <w:pPr>
        <w:spacing w:line="360" w:lineRule="auto"/>
        <w:ind w:firstLine="630"/>
        <w:rPr>
          <w:rFonts w:hint="eastAsia" w:ascii="宋体" w:hAnsi="宋体"/>
          <w:sz w:val="24"/>
          <w:highlight w:val="none"/>
        </w:rPr>
      </w:pPr>
      <w:r>
        <w:rPr>
          <w:rFonts w:hint="eastAsia" w:ascii="宋体" w:hAnsi="宋体"/>
          <w:sz w:val="24"/>
          <w:highlight w:val="none"/>
        </w:rPr>
        <w:t>（2）我方根据招标文件的规定，严格履行合同的责任和义务</w:t>
      </w:r>
      <w:r>
        <w:rPr>
          <w:rFonts w:ascii="宋体" w:hAnsi="宋体"/>
          <w:sz w:val="24"/>
          <w:highlight w:val="none"/>
        </w:rPr>
        <w:t>,</w:t>
      </w:r>
      <w:r>
        <w:rPr>
          <w:rFonts w:hint="eastAsia" w:ascii="宋体" w:hAnsi="宋体"/>
          <w:sz w:val="24"/>
          <w:highlight w:val="none"/>
        </w:rPr>
        <w:t>并保证于招标方要求的日期内提供优质服务。</w:t>
      </w:r>
    </w:p>
    <w:p w14:paraId="45764FA7">
      <w:pPr>
        <w:spacing w:line="360" w:lineRule="auto"/>
        <w:ind w:firstLine="630"/>
        <w:rPr>
          <w:rFonts w:hint="eastAsia" w:ascii="宋体" w:hAnsi="宋体"/>
          <w:sz w:val="24"/>
          <w:highlight w:val="none"/>
        </w:rPr>
      </w:pPr>
      <w:r>
        <w:rPr>
          <w:rFonts w:hint="eastAsia" w:ascii="宋体" w:hAnsi="宋体"/>
          <w:sz w:val="24"/>
          <w:highlight w:val="none"/>
        </w:rPr>
        <w:t>（3）我方已详细审核全部招标文件，包括招标文件修改书（如有），参考资料及有关附件，我方正式认可本次招标文件，并对招标文件各项条款（包括开标时间）均无异议。我方知道必须放弃提出含糊不清或误解的问题的权利。</w:t>
      </w:r>
    </w:p>
    <w:p w14:paraId="39995609">
      <w:pPr>
        <w:spacing w:line="360" w:lineRule="auto"/>
        <w:ind w:firstLine="630"/>
        <w:rPr>
          <w:rFonts w:hint="eastAsia" w:ascii="宋体" w:hAnsi="宋体"/>
          <w:sz w:val="24"/>
          <w:highlight w:val="none"/>
        </w:rPr>
      </w:pPr>
      <w:r>
        <w:rPr>
          <w:rFonts w:hint="eastAsia" w:ascii="宋体" w:hAnsi="宋体"/>
          <w:sz w:val="24"/>
          <w:highlight w:val="none"/>
        </w:rPr>
        <w:t>（4）我方同意从招标文件规定的开标日期起遵循本投标文件，并在招标文件规定的投标有效期之前均具有约束力。</w:t>
      </w:r>
    </w:p>
    <w:p w14:paraId="5E5D1D98">
      <w:pPr>
        <w:spacing w:line="360" w:lineRule="auto"/>
        <w:ind w:firstLine="630"/>
        <w:rPr>
          <w:rFonts w:hint="eastAsia" w:ascii="宋体" w:hAnsi="宋体"/>
          <w:sz w:val="24"/>
          <w:highlight w:val="none"/>
        </w:rPr>
      </w:pPr>
      <w:r>
        <w:rPr>
          <w:rFonts w:hint="eastAsia" w:ascii="宋体" w:hAnsi="宋体"/>
          <w:sz w:val="24"/>
          <w:highlight w:val="none"/>
        </w:rPr>
        <w:t>（5）如果在开标后规定的投标有效期内撤回投标，我方的投标保证金可被贵方没收。</w:t>
      </w:r>
    </w:p>
    <w:p w14:paraId="4C24D6AF">
      <w:pPr>
        <w:spacing w:line="360" w:lineRule="auto"/>
        <w:ind w:firstLine="630"/>
        <w:rPr>
          <w:rFonts w:hint="eastAsia" w:ascii="宋体" w:hAnsi="宋体"/>
          <w:sz w:val="24"/>
          <w:highlight w:val="none"/>
        </w:rPr>
      </w:pPr>
      <w:r>
        <w:rPr>
          <w:rFonts w:hint="eastAsia" w:ascii="宋体" w:hAnsi="宋体"/>
          <w:sz w:val="24"/>
          <w:highlight w:val="none"/>
        </w:rPr>
        <w:t>（6）我方声明投标文件所提供的一切资料真实、及时、有效。由于我方提供资料不实而造成的责任和后果由我方承担。我方同意按照贵方提出的要求，提供与投标有关的任何证据、数据或资料。</w:t>
      </w:r>
    </w:p>
    <w:p w14:paraId="385C60A7">
      <w:pPr>
        <w:spacing w:line="360" w:lineRule="auto"/>
        <w:ind w:firstLine="630"/>
        <w:rPr>
          <w:rFonts w:hint="eastAsia" w:ascii="宋体" w:hAnsi="宋体"/>
          <w:sz w:val="24"/>
          <w:highlight w:val="none"/>
          <w:u w:val="single"/>
        </w:rPr>
      </w:pPr>
      <w:r>
        <w:rPr>
          <w:rFonts w:hint="eastAsia" w:ascii="宋体" w:hAnsi="宋体"/>
          <w:sz w:val="24"/>
          <w:highlight w:val="none"/>
        </w:rPr>
        <w:t>（</w:t>
      </w:r>
      <w:r>
        <w:rPr>
          <w:rFonts w:hint="eastAsia" w:ascii="宋体" w:hAnsi="宋体"/>
          <w:sz w:val="24"/>
          <w:highlight w:val="none"/>
          <w:lang w:val="en-US" w:eastAsia="zh-CN"/>
        </w:rPr>
        <w:t>7</w:t>
      </w:r>
      <w:r>
        <w:rPr>
          <w:rFonts w:hint="eastAsia" w:ascii="宋体" w:hAnsi="宋体"/>
          <w:sz w:val="24"/>
          <w:highlight w:val="none"/>
        </w:rPr>
        <w:t>）与本投标有关的通讯地址：</w:t>
      </w:r>
      <w:r>
        <w:rPr>
          <w:rFonts w:hint="eastAsia" w:ascii="宋体" w:hAnsi="宋体"/>
          <w:sz w:val="24"/>
          <w:highlight w:val="none"/>
          <w:u w:val="single"/>
        </w:rPr>
        <w:t xml:space="preserve">                                  </w:t>
      </w:r>
    </w:p>
    <w:p w14:paraId="20A849E2">
      <w:pPr>
        <w:spacing w:line="360" w:lineRule="auto"/>
        <w:ind w:firstLine="630"/>
        <w:rPr>
          <w:rFonts w:hint="eastAsia" w:ascii="宋体" w:hAnsi="宋体"/>
          <w:sz w:val="24"/>
          <w:highlight w:val="none"/>
          <w:u w:val="single"/>
        </w:rPr>
      </w:pPr>
    </w:p>
    <w:p w14:paraId="56E0E867">
      <w:pPr>
        <w:spacing w:line="360" w:lineRule="auto"/>
        <w:ind w:firstLine="630"/>
        <w:rPr>
          <w:rFonts w:hint="eastAsia" w:ascii="宋体" w:hAnsi="宋体"/>
          <w:sz w:val="24"/>
          <w:highlight w:val="none"/>
          <w:u w:val="single"/>
        </w:rPr>
      </w:pPr>
      <w:r>
        <w:rPr>
          <w:rFonts w:hint="eastAsia" w:ascii="宋体" w:hAnsi="宋体"/>
          <w:sz w:val="24"/>
          <w:highlight w:val="none"/>
        </w:rPr>
        <w:t>电    话：</w:t>
      </w:r>
      <w:r>
        <w:rPr>
          <w:rFonts w:hint="eastAsia" w:ascii="宋体" w:hAnsi="宋体"/>
          <w:sz w:val="24"/>
          <w:highlight w:val="none"/>
          <w:u w:val="single"/>
        </w:rPr>
        <w:t xml:space="preserve">                       </w:t>
      </w:r>
      <w:r>
        <w:rPr>
          <w:rFonts w:hint="eastAsia" w:ascii="宋体" w:hAnsi="宋体"/>
          <w:sz w:val="24"/>
          <w:highlight w:val="none"/>
        </w:rPr>
        <w:t>传    真：</w:t>
      </w:r>
      <w:r>
        <w:rPr>
          <w:rFonts w:hint="eastAsia" w:ascii="宋体" w:hAnsi="宋体"/>
          <w:sz w:val="24"/>
          <w:highlight w:val="none"/>
          <w:u w:val="single"/>
        </w:rPr>
        <w:t xml:space="preserve">                 </w:t>
      </w:r>
    </w:p>
    <w:p w14:paraId="35AACD9C">
      <w:pPr>
        <w:spacing w:line="360" w:lineRule="auto"/>
        <w:ind w:firstLine="630"/>
        <w:rPr>
          <w:rFonts w:hint="eastAsia" w:ascii="宋体" w:hAnsi="宋体"/>
          <w:sz w:val="24"/>
          <w:highlight w:val="none"/>
          <w:u w:val="single"/>
        </w:rPr>
      </w:pPr>
    </w:p>
    <w:p w14:paraId="73871376">
      <w:pPr>
        <w:spacing w:line="360" w:lineRule="auto"/>
        <w:ind w:firstLine="630"/>
        <w:rPr>
          <w:rFonts w:hint="eastAsia" w:ascii="宋体" w:hAnsi="宋体"/>
          <w:sz w:val="24"/>
          <w:highlight w:val="none"/>
          <w:u w:val="single"/>
        </w:rPr>
      </w:pPr>
      <w:r>
        <w:rPr>
          <w:rFonts w:hint="eastAsia" w:ascii="宋体" w:hAnsi="宋体"/>
          <w:sz w:val="24"/>
          <w:highlight w:val="none"/>
        </w:rPr>
        <w:t>投标人（公章）：</w:t>
      </w:r>
      <w:r>
        <w:rPr>
          <w:rFonts w:hint="eastAsia" w:ascii="宋体" w:hAnsi="宋体"/>
          <w:sz w:val="24"/>
          <w:highlight w:val="none"/>
          <w:u w:val="single"/>
        </w:rPr>
        <w:t xml:space="preserve">                     </w:t>
      </w:r>
    </w:p>
    <w:p w14:paraId="697202A9">
      <w:pPr>
        <w:spacing w:line="360" w:lineRule="auto"/>
        <w:ind w:firstLine="630"/>
        <w:rPr>
          <w:rFonts w:hint="eastAsia" w:ascii="宋体" w:hAnsi="宋体"/>
          <w:sz w:val="24"/>
          <w:highlight w:val="none"/>
          <w:u w:val="single"/>
        </w:rPr>
      </w:pPr>
    </w:p>
    <w:p w14:paraId="0CDCF899">
      <w:pPr>
        <w:tabs>
          <w:tab w:val="left" w:pos="630"/>
        </w:tabs>
        <w:spacing w:line="360" w:lineRule="auto"/>
        <w:ind w:firstLine="630"/>
        <w:rPr>
          <w:rFonts w:hint="eastAsia" w:ascii="宋体" w:hAnsi="宋体"/>
          <w:sz w:val="24"/>
          <w:highlight w:val="none"/>
        </w:rPr>
      </w:pPr>
      <w:r>
        <w:rPr>
          <w:rFonts w:hint="eastAsia" w:ascii="宋体" w:hAnsi="宋体"/>
          <w:sz w:val="24"/>
          <w:highlight w:val="none"/>
        </w:rPr>
        <w:t>日    期：</w:t>
      </w:r>
      <w:r>
        <w:rPr>
          <w:rFonts w:hint="eastAsia" w:ascii="宋体" w:hAnsi="宋体"/>
          <w:sz w:val="24"/>
          <w:highlight w:val="none"/>
          <w:u w:val="single"/>
        </w:rPr>
        <w:t xml:space="preserve">                     </w:t>
      </w:r>
      <w:r>
        <w:rPr>
          <w:rFonts w:hint="eastAsia" w:ascii="宋体" w:hAnsi="宋体"/>
          <w:sz w:val="24"/>
          <w:highlight w:val="none"/>
        </w:rPr>
        <w:t xml:space="preserve"> </w:t>
      </w:r>
    </w:p>
    <w:p w14:paraId="7A039F56">
      <w:pPr>
        <w:pStyle w:val="5"/>
        <w:numPr>
          <w:ilvl w:val="0"/>
          <w:numId w:val="6"/>
        </w:numPr>
        <w:rPr>
          <w:rFonts w:hint="eastAsia" w:hAnsi="宋体"/>
          <w:sz w:val="28"/>
          <w:highlight w:val="none"/>
        </w:rPr>
      </w:pPr>
      <w:r>
        <w:rPr>
          <w:rFonts w:hAnsi="宋体"/>
          <w:sz w:val="24"/>
          <w:highlight w:val="none"/>
        </w:rPr>
        <w:br w:type="page"/>
      </w:r>
      <w:bookmarkStart w:id="14" w:name="_Toc10239"/>
      <w:bookmarkStart w:id="15" w:name="_Toc39733484"/>
      <w:bookmarkStart w:id="16" w:name="_Toc245714174"/>
      <w:bookmarkStart w:id="17" w:name="_Toc273602356"/>
      <w:r>
        <w:rPr>
          <w:rFonts w:hint="eastAsia" w:hAnsi="宋体"/>
          <w:sz w:val="28"/>
          <w:highlight w:val="none"/>
        </w:rPr>
        <w:t>投标授权书</w:t>
      </w:r>
      <w:bookmarkEnd w:id="14"/>
      <w:bookmarkEnd w:id="15"/>
      <w:bookmarkEnd w:id="16"/>
      <w:bookmarkEnd w:id="17"/>
    </w:p>
    <w:p w14:paraId="205A0568">
      <w:pPr>
        <w:rPr>
          <w:rFonts w:hint="eastAsia"/>
          <w:highlight w:val="none"/>
        </w:rPr>
      </w:pPr>
    </w:p>
    <w:p w14:paraId="0E225051">
      <w:pPr>
        <w:pStyle w:val="29"/>
        <w:snapToGrid w:val="0"/>
        <w:spacing w:line="480" w:lineRule="auto"/>
        <w:ind w:firstLine="480" w:firstLineChars="200"/>
        <w:jc w:val="left"/>
        <w:rPr>
          <w:rFonts w:hint="eastAsia" w:hAnsi="宋体"/>
          <w:sz w:val="24"/>
          <w:szCs w:val="28"/>
          <w:highlight w:val="none"/>
        </w:rPr>
      </w:pPr>
      <w:r>
        <w:rPr>
          <w:rFonts w:hint="eastAsia" w:hAnsi="宋体"/>
          <w:sz w:val="24"/>
          <w:szCs w:val="28"/>
          <w:highlight w:val="none"/>
        </w:rPr>
        <w:t>本授权书声明：</w:t>
      </w:r>
      <w:r>
        <w:rPr>
          <w:rFonts w:hint="eastAsia" w:hAnsi="宋体"/>
          <w:sz w:val="24"/>
          <w:szCs w:val="28"/>
          <w:highlight w:val="none"/>
          <w:u w:val="single"/>
        </w:rPr>
        <w:t xml:space="preserve">    </w:t>
      </w:r>
      <w:r>
        <w:rPr>
          <w:rFonts w:hAnsi="宋体"/>
          <w:sz w:val="24"/>
          <w:szCs w:val="28"/>
          <w:highlight w:val="none"/>
          <w:u w:val="single"/>
        </w:rPr>
        <w:t xml:space="preserve">  </w:t>
      </w:r>
      <w:r>
        <w:rPr>
          <w:rFonts w:hint="eastAsia" w:hAnsi="宋体"/>
          <w:sz w:val="24"/>
          <w:szCs w:val="28"/>
          <w:highlight w:val="none"/>
          <w:u w:val="single"/>
        </w:rPr>
        <w:t xml:space="preserve">       </w:t>
      </w:r>
      <w:r>
        <w:rPr>
          <w:rFonts w:hint="eastAsia" w:hAnsi="宋体"/>
          <w:sz w:val="24"/>
          <w:szCs w:val="28"/>
          <w:highlight w:val="none"/>
        </w:rPr>
        <w:t>（投标单位）授权本公司（工厂）</w:t>
      </w:r>
      <w:r>
        <w:rPr>
          <w:rFonts w:hint="eastAsia" w:hAnsi="宋体"/>
          <w:sz w:val="24"/>
          <w:szCs w:val="28"/>
          <w:highlight w:val="none"/>
          <w:u w:val="single"/>
        </w:rPr>
        <w:t xml:space="preserve">       </w:t>
      </w:r>
      <w:r>
        <w:rPr>
          <w:rFonts w:hint="eastAsia" w:hAnsi="宋体"/>
          <w:sz w:val="24"/>
          <w:szCs w:val="28"/>
          <w:highlight w:val="none"/>
        </w:rPr>
        <w:t>（</w:t>
      </w:r>
      <w:r>
        <w:rPr>
          <w:rFonts w:hint="eastAsia" w:hAnsi="宋体"/>
          <w:color w:val="000000"/>
          <w:sz w:val="24"/>
          <w:szCs w:val="28"/>
          <w:highlight w:val="none"/>
        </w:rPr>
        <w:t>投标人授权代表姓名、职务）代表本公司（工厂）参加</w:t>
      </w:r>
      <w:r>
        <w:rPr>
          <w:rFonts w:hint="eastAsia" w:hAnsi="宋体"/>
          <w:color w:val="000000"/>
          <w:sz w:val="24"/>
          <w:szCs w:val="28"/>
          <w:highlight w:val="none"/>
          <w:lang w:val="en-US" w:eastAsia="zh-CN"/>
        </w:rPr>
        <w:t>芜湖滨江文旅投资运营有限公司</w:t>
      </w:r>
      <w:r>
        <w:rPr>
          <w:rFonts w:hint="eastAsia" w:hAnsi="宋体" w:cs="Times New Roman"/>
          <w:b/>
          <w:color w:val="000000"/>
          <w:sz w:val="24"/>
          <w:szCs w:val="18"/>
          <w:highlight w:val="none"/>
          <w:u w:val="single"/>
          <w:lang w:eastAsia="zh-CN"/>
        </w:rPr>
        <w:t>关于老船厂1900项目IP形象设计</w:t>
      </w:r>
      <w:r>
        <w:rPr>
          <w:rFonts w:hint="eastAsia" w:hAnsi="宋体"/>
          <w:color w:val="000000"/>
          <w:sz w:val="24"/>
          <w:szCs w:val="28"/>
          <w:highlight w:val="none"/>
        </w:rPr>
        <w:t>全权代表本公司处理投标过程的一切事宜，包括但不限于：投标、参与开标、</w:t>
      </w:r>
      <w:r>
        <w:rPr>
          <w:rFonts w:hint="eastAsia" w:hAnsi="宋体"/>
          <w:sz w:val="24"/>
          <w:szCs w:val="28"/>
          <w:highlight w:val="none"/>
        </w:rPr>
        <w:t>谈判、签约等。投标人代表在投标过程中所签署的一切文件和处理与之有关的一切事务，本公司均予以认可并对此承担责任。投标人代表无转委托权。特此授权。</w:t>
      </w:r>
    </w:p>
    <w:p w14:paraId="279CE167">
      <w:pPr>
        <w:pStyle w:val="29"/>
        <w:snapToGrid w:val="0"/>
        <w:spacing w:line="480" w:lineRule="auto"/>
        <w:ind w:firstLine="480" w:firstLineChars="200"/>
        <w:jc w:val="left"/>
        <w:rPr>
          <w:rFonts w:hint="eastAsia" w:hAnsi="宋体"/>
          <w:sz w:val="24"/>
          <w:szCs w:val="28"/>
          <w:highlight w:val="none"/>
        </w:rPr>
      </w:pPr>
      <w:r>
        <w:rPr>
          <w:rFonts w:hint="eastAsia" w:hAnsi="宋体"/>
          <w:sz w:val="24"/>
          <w:szCs w:val="28"/>
          <w:highlight w:val="none"/>
        </w:rPr>
        <w:t>本授权书自出具之日起生效。</w:t>
      </w:r>
    </w:p>
    <w:p w14:paraId="05A42444">
      <w:pPr>
        <w:spacing w:line="360" w:lineRule="auto"/>
        <w:rPr>
          <w:rFonts w:ascii="宋体" w:hAnsi="宋体"/>
          <w:sz w:val="24"/>
          <w:szCs w:val="28"/>
          <w:highlight w:val="none"/>
        </w:rPr>
      </w:pPr>
    </w:p>
    <w:p w14:paraId="55C32DCB">
      <w:pPr>
        <w:adjustRightInd w:val="0"/>
        <w:snapToGrid w:val="0"/>
        <w:spacing w:line="360" w:lineRule="auto"/>
        <w:ind w:firstLine="480" w:firstLineChars="200"/>
        <w:rPr>
          <w:rFonts w:hint="eastAsia" w:ascii="宋体" w:hAnsi="宋体"/>
          <w:sz w:val="24"/>
          <w:szCs w:val="28"/>
          <w:highlight w:val="none"/>
        </w:rPr>
      </w:pPr>
      <w:r>
        <w:rPr>
          <w:rFonts w:hint="eastAsia" w:ascii="宋体" w:hAnsi="宋体"/>
          <w:sz w:val="24"/>
          <w:szCs w:val="28"/>
          <w:highlight w:val="none"/>
        </w:rPr>
        <w:t>特此声明。</w:t>
      </w:r>
    </w:p>
    <w:p w14:paraId="37D9015D">
      <w:pPr>
        <w:spacing w:line="360" w:lineRule="auto"/>
        <w:ind w:firstLine="645"/>
        <w:rPr>
          <w:rFonts w:ascii="宋体" w:hAnsi="宋体"/>
          <w:sz w:val="24"/>
          <w:szCs w:val="28"/>
          <w:highlight w:val="none"/>
        </w:rPr>
      </w:pPr>
      <w:r>
        <w:rPr>
          <w:rFonts w:ascii="宋体" w:hAnsi="宋体"/>
          <w:sz w:val="24"/>
          <w:szCs w:val="28"/>
          <w:highlight w:val="none"/>
        </w:rPr>
        <mc:AlternateContent>
          <mc:Choice Requires="wps">
            <w:drawing>
              <wp:inline distT="0" distB="0" distL="114300" distR="114300">
                <wp:extent cx="2638425" cy="1749425"/>
                <wp:effectExtent l="4445" t="4445" r="5080" b="17780"/>
                <wp:docPr id="3" name="圆角矩形 3"/>
                <wp:cNvGraphicFramePr/>
                <a:graphic xmlns:a="http://schemas.openxmlformats.org/drawingml/2006/main">
                  <a:graphicData uri="http://schemas.microsoft.com/office/word/2010/wordprocessingShape">
                    <wps:wsp>
                      <wps:cNvSpPr>
                        <a:spLocks noRot="1"/>
                      </wps:cNvSpPr>
                      <wps:spPr>
                        <a:xfrm>
                          <a:off x="0" y="0"/>
                          <a:ext cx="2638425" cy="1749425"/>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14:paraId="239BAB76">
                            <w:pPr>
                              <w:jc w:val="center"/>
                            </w:pPr>
                            <w:r>
                              <w:rPr>
                                <w:rFonts w:hint="eastAsia"/>
                              </w:rPr>
                              <w:t>授权代表身份证复印件正面</w:t>
                            </w:r>
                          </w:p>
                        </w:txbxContent>
                      </wps:txbx>
                      <wps:bodyPr upright="1"/>
                    </wps:wsp>
                  </a:graphicData>
                </a:graphic>
              </wp:inline>
            </w:drawing>
          </mc:Choice>
          <mc:Fallback>
            <w:pict>
              <v:roundrect id="_x0000_s1026" o:spid="_x0000_s1026" o:spt="2" style="height:137.75pt;width:207.75pt;" fillcolor="#FFFFFF" filled="t" stroked="t" coordsize="21600,21600" arcsize="0.166666666666667" o:gfxdata="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8ASANMAAAAFAQAADwAAAAAAAAABACAAAAAiAAAAZHJzL2Rvd25yZXYueG1sUEsBAhQA&#10;FAAAAAgAh07iQJlsXaUwAgAAegQAAA4AAAAAAAAAAQAgAAAAIgEAAGRycy9lMm9Eb2MueG1sUEsF&#10;BgAAAAAGAAYAWQEAAMQFAAAAAA==&#10;">
                <v:fill on="t" focussize="0,0"/>
                <v:stroke color="#000000" joinstyle="round"/>
                <v:imagedata o:title=""/>
                <o:lock v:ext="edit" rotation="t" aspectratio="f"/>
                <v:textbox>
                  <w:txbxContent>
                    <w:p w14:paraId="239BAB76">
                      <w:pPr>
                        <w:jc w:val="center"/>
                      </w:pPr>
                      <w:r>
                        <w:rPr>
                          <w:rFonts w:hint="eastAsia"/>
                        </w:rPr>
                        <w:t>授权代表身份证复印件正面</w:t>
                      </w:r>
                    </w:p>
                  </w:txbxContent>
                </v:textbox>
                <w10:wrap type="none"/>
                <w10:anchorlock/>
              </v:roundrect>
            </w:pict>
          </mc:Fallback>
        </mc:AlternateContent>
      </w:r>
      <w:r>
        <w:rPr>
          <w:rFonts w:ascii="宋体" w:hAnsi="宋体"/>
          <w:sz w:val="24"/>
          <w:szCs w:val="28"/>
          <w:highlight w:val="none"/>
        </w:rPr>
        <w:t xml:space="preserve"> </w:t>
      </w:r>
      <w:r>
        <w:rPr>
          <w:rFonts w:ascii="宋体" w:hAnsi="宋体"/>
          <w:sz w:val="24"/>
          <w:szCs w:val="28"/>
          <w:highlight w:val="none"/>
        </w:rPr>
        <mc:AlternateContent>
          <mc:Choice Requires="wps">
            <w:drawing>
              <wp:inline distT="0" distB="0" distL="114300" distR="114300">
                <wp:extent cx="2638425" cy="1749425"/>
                <wp:effectExtent l="4445" t="4445" r="5080" b="17780"/>
                <wp:docPr id="4" name="圆角矩形 4"/>
                <wp:cNvGraphicFramePr/>
                <a:graphic xmlns:a="http://schemas.openxmlformats.org/drawingml/2006/main">
                  <a:graphicData uri="http://schemas.microsoft.com/office/word/2010/wordprocessingShape">
                    <wps:wsp>
                      <wps:cNvSpPr>
                        <a:spLocks noRot="1"/>
                      </wps:cNvSpPr>
                      <wps:spPr>
                        <a:xfrm>
                          <a:off x="0" y="0"/>
                          <a:ext cx="2638425" cy="1749425"/>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14:paraId="210755D3">
                            <w:pPr>
                              <w:jc w:val="center"/>
                            </w:pPr>
                            <w:r>
                              <w:rPr>
                                <w:rFonts w:hint="eastAsia"/>
                              </w:rPr>
                              <w:t>授权代表身份证复印件反面</w:t>
                            </w:r>
                          </w:p>
                        </w:txbxContent>
                      </wps:txbx>
                      <wps:bodyPr upright="1"/>
                    </wps:wsp>
                  </a:graphicData>
                </a:graphic>
              </wp:inline>
            </w:drawing>
          </mc:Choice>
          <mc:Fallback>
            <w:pict>
              <v:roundrect id="_x0000_s1026" o:spid="_x0000_s1026" o:spt="2" style="height:137.75pt;width:207.75pt;" fillcolor="#FFFFFF" filled="t" stroked="t" coordsize="21600,21600" arcsize="0.166666666666667" o:gfxdata="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8ASANMAAAAFAQAADwAAAAAAAAABACAAAAAiAAAAZHJzL2Rvd25yZXYueG1sUEsBAhQA&#10;FAAAAAgAh07iQKyhW9wwAgAAegQAAA4AAAAAAAAAAQAgAAAAIgEAAGRycy9lMm9Eb2MueG1sUEsF&#10;BgAAAAAGAAYAWQEAAMQFAAAAAA==&#10;">
                <v:fill on="t" focussize="0,0"/>
                <v:stroke color="#000000" joinstyle="round"/>
                <v:imagedata o:title=""/>
                <o:lock v:ext="edit" rotation="t" aspectratio="f"/>
                <v:textbox>
                  <w:txbxContent>
                    <w:p w14:paraId="210755D3">
                      <w:pPr>
                        <w:jc w:val="center"/>
                      </w:pPr>
                      <w:r>
                        <w:rPr>
                          <w:rFonts w:hint="eastAsia"/>
                        </w:rPr>
                        <w:t>授权代表身份证复印件反面</w:t>
                      </w:r>
                    </w:p>
                  </w:txbxContent>
                </v:textbox>
                <w10:wrap type="none"/>
                <w10:anchorlock/>
              </v:roundrect>
            </w:pict>
          </mc:Fallback>
        </mc:AlternateContent>
      </w:r>
    </w:p>
    <w:p w14:paraId="5731C504">
      <w:pPr>
        <w:spacing w:line="360" w:lineRule="auto"/>
        <w:ind w:firstLine="645"/>
        <w:rPr>
          <w:rFonts w:hint="eastAsia" w:ascii="宋体" w:hAnsi="宋体"/>
          <w:sz w:val="24"/>
          <w:szCs w:val="28"/>
          <w:highlight w:val="none"/>
        </w:rPr>
      </w:pPr>
    </w:p>
    <w:p w14:paraId="39D84917">
      <w:pPr>
        <w:adjustRightInd w:val="0"/>
        <w:snapToGrid w:val="0"/>
        <w:spacing w:line="360" w:lineRule="auto"/>
        <w:ind w:firstLine="480" w:firstLineChars="200"/>
        <w:rPr>
          <w:rFonts w:hint="eastAsia" w:ascii="宋体" w:hAnsi="宋体"/>
          <w:sz w:val="24"/>
          <w:szCs w:val="28"/>
          <w:highlight w:val="none"/>
        </w:rPr>
      </w:pPr>
      <w:r>
        <w:rPr>
          <w:rFonts w:hint="eastAsia" w:ascii="宋体" w:hAnsi="宋体"/>
          <w:sz w:val="24"/>
          <w:szCs w:val="28"/>
          <w:highlight w:val="none"/>
        </w:rPr>
        <w:t>投标人授权代表</w:t>
      </w:r>
      <w:r>
        <w:rPr>
          <w:rFonts w:hint="eastAsia" w:ascii="宋体" w:hAnsi="宋体"/>
          <w:b/>
          <w:sz w:val="24"/>
          <w:szCs w:val="28"/>
          <w:highlight w:val="none"/>
        </w:rPr>
        <w:t>（签字）</w:t>
      </w:r>
      <w:r>
        <w:rPr>
          <w:rFonts w:hint="eastAsia" w:ascii="宋体" w:hAnsi="宋体"/>
          <w:sz w:val="24"/>
          <w:szCs w:val="28"/>
          <w:highlight w:val="none"/>
        </w:rPr>
        <w:t>：</w:t>
      </w:r>
      <w:r>
        <w:rPr>
          <w:rFonts w:ascii="宋体" w:hAnsi="宋体"/>
          <w:sz w:val="24"/>
          <w:szCs w:val="28"/>
          <w:highlight w:val="none"/>
          <w:u w:val="single"/>
        </w:rPr>
        <w:t xml:space="preserve"> </w:t>
      </w:r>
      <w:r>
        <w:rPr>
          <w:rFonts w:hint="eastAsia" w:ascii="宋体" w:hAnsi="宋体"/>
          <w:sz w:val="24"/>
          <w:szCs w:val="28"/>
          <w:highlight w:val="none"/>
          <w:u w:val="single"/>
        </w:rPr>
        <w:t xml:space="preserve">    </w:t>
      </w:r>
      <w:r>
        <w:rPr>
          <w:rFonts w:ascii="宋体" w:hAnsi="宋体"/>
          <w:sz w:val="24"/>
          <w:szCs w:val="28"/>
          <w:highlight w:val="none"/>
          <w:u w:val="single"/>
        </w:rPr>
        <w:t xml:space="preserve">       </w:t>
      </w:r>
      <w:r>
        <w:rPr>
          <w:rFonts w:ascii="宋体" w:hAnsi="宋体"/>
          <w:sz w:val="24"/>
          <w:szCs w:val="28"/>
          <w:highlight w:val="none"/>
        </w:rPr>
        <w:t xml:space="preserve"> </w:t>
      </w:r>
      <w:r>
        <w:rPr>
          <w:rFonts w:hint="eastAsia" w:ascii="宋体" w:hAnsi="宋体"/>
          <w:sz w:val="24"/>
          <w:szCs w:val="28"/>
          <w:highlight w:val="none"/>
        </w:rPr>
        <w:t>性别：</w:t>
      </w:r>
      <w:r>
        <w:rPr>
          <w:rFonts w:ascii="宋体" w:hAnsi="宋体"/>
          <w:sz w:val="24"/>
          <w:szCs w:val="28"/>
          <w:highlight w:val="none"/>
          <w:u w:val="single"/>
        </w:rPr>
        <w:t xml:space="preserve">     </w:t>
      </w:r>
      <w:r>
        <w:rPr>
          <w:rFonts w:hint="eastAsia" w:ascii="宋体" w:hAnsi="宋体"/>
          <w:sz w:val="24"/>
          <w:szCs w:val="28"/>
          <w:highlight w:val="none"/>
          <w:u w:val="single"/>
        </w:rPr>
        <w:t xml:space="preserve">   </w:t>
      </w:r>
      <w:r>
        <w:rPr>
          <w:rFonts w:hint="eastAsia" w:ascii="宋体" w:hAnsi="宋体"/>
          <w:sz w:val="24"/>
          <w:szCs w:val="28"/>
          <w:highlight w:val="none"/>
        </w:rPr>
        <w:t>身份证号：</w:t>
      </w:r>
      <w:r>
        <w:rPr>
          <w:rFonts w:ascii="宋体" w:hAnsi="宋体"/>
          <w:sz w:val="24"/>
          <w:szCs w:val="28"/>
          <w:highlight w:val="none"/>
          <w:u w:val="single"/>
        </w:rPr>
        <w:t xml:space="preserve">   </w:t>
      </w:r>
      <w:r>
        <w:rPr>
          <w:rFonts w:hint="eastAsia" w:ascii="宋体" w:hAnsi="宋体"/>
          <w:sz w:val="24"/>
          <w:szCs w:val="28"/>
          <w:highlight w:val="none"/>
          <w:u w:val="single"/>
        </w:rPr>
        <w:t xml:space="preserve">               </w:t>
      </w:r>
    </w:p>
    <w:p w14:paraId="61FBDA57">
      <w:pPr>
        <w:adjustRightInd w:val="0"/>
        <w:snapToGrid w:val="0"/>
        <w:spacing w:line="360" w:lineRule="auto"/>
        <w:ind w:firstLine="480" w:firstLineChars="200"/>
        <w:rPr>
          <w:rFonts w:hint="eastAsia" w:ascii="宋体" w:hAnsi="宋体"/>
          <w:sz w:val="24"/>
          <w:szCs w:val="28"/>
          <w:highlight w:val="none"/>
        </w:rPr>
      </w:pPr>
    </w:p>
    <w:p w14:paraId="776EC7F9">
      <w:pPr>
        <w:adjustRightInd w:val="0"/>
        <w:snapToGrid w:val="0"/>
        <w:spacing w:line="360" w:lineRule="auto"/>
        <w:ind w:firstLine="482" w:firstLineChars="200"/>
        <w:rPr>
          <w:rFonts w:hint="eastAsia" w:ascii="仿宋_GB2312" w:eastAsia="仿宋_GB2312"/>
          <w:b/>
          <w:sz w:val="24"/>
          <w:szCs w:val="24"/>
          <w:highlight w:val="none"/>
          <w:u w:val="single"/>
        </w:rPr>
      </w:pPr>
      <w:r>
        <w:rPr>
          <w:rFonts w:hint="eastAsia" w:ascii="仿宋_GB2312" w:eastAsia="仿宋_GB2312"/>
          <w:b/>
          <w:sz w:val="24"/>
          <w:szCs w:val="24"/>
          <w:highlight w:val="none"/>
        </w:rPr>
        <w:t>投标人（公章）：</w:t>
      </w:r>
      <w:r>
        <w:rPr>
          <w:rFonts w:hint="eastAsia" w:ascii="仿宋_GB2312" w:eastAsia="仿宋_GB2312"/>
          <w:b/>
          <w:sz w:val="24"/>
          <w:szCs w:val="24"/>
          <w:highlight w:val="none"/>
          <w:u w:val="single"/>
        </w:rPr>
        <w:t xml:space="preserve">                </w:t>
      </w:r>
    </w:p>
    <w:p w14:paraId="7F91AFA0">
      <w:pPr>
        <w:adjustRightInd w:val="0"/>
        <w:snapToGrid w:val="0"/>
        <w:spacing w:line="360" w:lineRule="auto"/>
        <w:ind w:firstLine="482" w:firstLineChars="200"/>
        <w:rPr>
          <w:rFonts w:hint="eastAsia" w:ascii="仿宋_GB2312" w:eastAsia="仿宋_GB2312"/>
          <w:b/>
          <w:sz w:val="24"/>
          <w:szCs w:val="24"/>
          <w:highlight w:val="none"/>
          <w:u w:val="single"/>
        </w:rPr>
      </w:pPr>
    </w:p>
    <w:p w14:paraId="6F79D566">
      <w:pPr>
        <w:adjustRightInd w:val="0"/>
        <w:snapToGrid w:val="0"/>
        <w:spacing w:line="360" w:lineRule="auto"/>
        <w:ind w:firstLine="482" w:firstLineChars="200"/>
        <w:rPr>
          <w:rFonts w:ascii="仿宋_GB2312" w:eastAsia="仿宋_GB2312"/>
          <w:b/>
          <w:sz w:val="24"/>
          <w:szCs w:val="24"/>
          <w:highlight w:val="none"/>
        </w:rPr>
      </w:pPr>
      <w:r>
        <w:rPr>
          <w:rFonts w:hint="eastAsia" w:ascii="仿宋_GB2312" w:eastAsia="仿宋_GB2312"/>
          <w:b/>
          <w:sz w:val="24"/>
          <w:szCs w:val="24"/>
          <w:highlight w:val="none"/>
        </w:rPr>
        <w:t>日期：</w:t>
      </w:r>
      <w:r>
        <w:rPr>
          <w:rFonts w:hint="eastAsia" w:ascii="仿宋_GB2312" w:eastAsia="仿宋_GB2312"/>
          <w:b/>
          <w:sz w:val="24"/>
          <w:szCs w:val="24"/>
          <w:highlight w:val="none"/>
          <w:u w:val="single"/>
        </w:rPr>
        <w:t xml:space="preserve">        </w:t>
      </w:r>
      <w:r>
        <w:rPr>
          <w:rFonts w:hint="eastAsia" w:ascii="仿宋_GB2312" w:eastAsia="仿宋_GB2312"/>
          <w:b/>
          <w:sz w:val="24"/>
          <w:szCs w:val="24"/>
          <w:highlight w:val="none"/>
        </w:rPr>
        <w:t>年</w:t>
      </w:r>
      <w:r>
        <w:rPr>
          <w:rFonts w:hint="eastAsia" w:ascii="仿宋_GB2312" w:eastAsia="仿宋_GB2312"/>
          <w:b/>
          <w:sz w:val="24"/>
          <w:szCs w:val="24"/>
          <w:highlight w:val="none"/>
          <w:u w:val="single"/>
        </w:rPr>
        <w:t xml:space="preserve">      </w:t>
      </w:r>
      <w:r>
        <w:rPr>
          <w:rFonts w:hint="eastAsia" w:ascii="仿宋_GB2312" w:eastAsia="仿宋_GB2312"/>
          <w:b/>
          <w:sz w:val="24"/>
          <w:szCs w:val="24"/>
          <w:highlight w:val="none"/>
        </w:rPr>
        <w:t>月</w:t>
      </w:r>
      <w:r>
        <w:rPr>
          <w:rFonts w:hint="eastAsia" w:ascii="仿宋_GB2312" w:eastAsia="仿宋_GB2312"/>
          <w:b/>
          <w:sz w:val="24"/>
          <w:szCs w:val="24"/>
          <w:highlight w:val="none"/>
          <w:u w:val="single"/>
        </w:rPr>
        <w:t xml:space="preserve">       </w:t>
      </w:r>
      <w:r>
        <w:rPr>
          <w:rFonts w:hint="eastAsia" w:ascii="仿宋_GB2312" w:eastAsia="仿宋_GB2312"/>
          <w:b/>
          <w:sz w:val="24"/>
          <w:szCs w:val="24"/>
          <w:highlight w:val="none"/>
        </w:rPr>
        <w:t>日</w:t>
      </w:r>
    </w:p>
    <w:p w14:paraId="042A6549">
      <w:pPr>
        <w:pStyle w:val="29"/>
        <w:snapToGrid w:val="0"/>
        <w:spacing w:line="360" w:lineRule="auto"/>
        <w:ind w:firstLine="480" w:firstLineChars="200"/>
        <w:jc w:val="left"/>
        <w:rPr>
          <w:rFonts w:hAnsi="宋体"/>
          <w:sz w:val="24"/>
          <w:szCs w:val="28"/>
          <w:highlight w:val="none"/>
        </w:rPr>
      </w:pPr>
      <w:r>
        <w:rPr>
          <w:rFonts w:hint="eastAsia" w:hAnsi="宋体"/>
          <w:sz w:val="24"/>
          <w:szCs w:val="28"/>
          <w:highlight w:val="none"/>
        </w:rPr>
        <w:t>注：</w:t>
      </w:r>
    </w:p>
    <w:p w14:paraId="2F83AB46">
      <w:pPr>
        <w:pStyle w:val="29"/>
        <w:snapToGrid w:val="0"/>
        <w:spacing w:line="360" w:lineRule="auto"/>
        <w:ind w:firstLine="480" w:firstLineChars="200"/>
        <w:rPr>
          <w:rFonts w:hAnsi="宋体"/>
          <w:sz w:val="24"/>
          <w:szCs w:val="28"/>
          <w:highlight w:val="none"/>
        </w:rPr>
      </w:pPr>
      <w:r>
        <w:rPr>
          <w:rFonts w:hint="eastAsia" w:hAnsi="宋体"/>
          <w:sz w:val="24"/>
          <w:szCs w:val="28"/>
          <w:highlight w:val="none"/>
        </w:rPr>
        <w:t>本项目只允许有唯一的投标人授权代表，且必须为投标人在职员工并提供身份证复印件。</w:t>
      </w:r>
    </w:p>
    <w:p w14:paraId="1F8E0BFF">
      <w:pPr>
        <w:pStyle w:val="29"/>
        <w:snapToGrid w:val="0"/>
        <w:spacing w:line="480" w:lineRule="auto"/>
        <w:jc w:val="center"/>
        <w:rPr>
          <w:rFonts w:hint="eastAsia" w:hAnsi="宋体"/>
          <w:sz w:val="24"/>
          <w:szCs w:val="28"/>
          <w:highlight w:val="none"/>
          <w:lang w:val="en-US" w:eastAsia="zh-CN"/>
        </w:rPr>
      </w:pPr>
      <w:r>
        <w:rPr>
          <w:rFonts w:hAnsi="宋体"/>
          <w:sz w:val="24"/>
          <w:szCs w:val="28"/>
          <w:highlight w:val="none"/>
        </w:rPr>
        <w:br w:type="page"/>
      </w:r>
      <w:bookmarkStart w:id="18" w:name="_Toc515390052"/>
      <w:r>
        <w:rPr>
          <w:rFonts w:hint="eastAsia" w:hAnsi="宋体"/>
          <w:sz w:val="24"/>
          <w:szCs w:val="28"/>
          <w:highlight w:val="none"/>
          <w:lang w:eastAsia="zh-CN"/>
        </w:rPr>
        <w:t>三</w:t>
      </w:r>
      <w:r>
        <w:rPr>
          <w:rFonts w:hint="eastAsia" w:hAnsi="宋体"/>
          <w:b/>
          <w:bCs/>
          <w:sz w:val="28"/>
          <w:szCs w:val="32"/>
          <w:highlight w:val="none"/>
          <w:lang w:val="en-US" w:eastAsia="zh-CN"/>
        </w:rPr>
        <w:t>、投标人信用承诺</w:t>
      </w:r>
      <w:bookmarkEnd w:id="18"/>
    </w:p>
    <w:p w14:paraId="50E47462">
      <w:pPr>
        <w:pStyle w:val="29"/>
        <w:snapToGrid w:val="0"/>
        <w:spacing w:line="480" w:lineRule="auto"/>
        <w:ind w:firstLine="480" w:firstLineChars="200"/>
        <w:jc w:val="left"/>
        <w:rPr>
          <w:rFonts w:hint="eastAsia" w:hAnsi="宋体"/>
          <w:sz w:val="24"/>
          <w:szCs w:val="28"/>
          <w:highlight w:val="none"/>
        </w:rPr>
      </w:pPr>
    </w:p>
    <w:p w14:paraId="51602F4C">
      <w:pPr>
        <w:pStyle w:val="29"/>
        <w:snapToGrid w:val="0"/>
        <w:spacing w:line="480" w:lineRule="auto"/>
        <w:ind w:firstLine="480" w:firstLineChars="200"/>
        <w:jc w:val="left"/>
        <w:rPr>
          <w:rFonts w:hint="eastAsia" w:hAnsi="宋体"/>
          <w:sz w:val="24"/>
          <w:szCs w:val="28"/>
          <w:highlight w:val="none"/>
        </w:rPr>
      </w:pPr>
      <w:r>
        <w:rPr>
          <w:rFonts w:hint="eastAsia" w:hAnsi="宋体"/>
          <w:sz w:val="24"/>
          <w:szCs w:val="28"/>
          <w:highlight w:val="none"/>
        </w:rPr>
        <w:t>一、我公司申明：</w:t>
      </w:r>
    </w:p>
    <w:p w14:paraId="5C3E1BA0">
      <w:pPr>
        <w:pStyle w:val="29"/>
        <w:snapToGrid w:val="0"/>
        <w:spacing w:line="480" w:lineRule="auto"/>
        <w:ind w:firstLine="480" w:firstLineChars="200"/>
        <w:jc w:val="left"/>
        <w:rPr>
          <w:rFonts w:hint="eastAsia" w:hAnsi="宋体"/>
          <w:sz w:val="24"/>
          <w:szCs w:val="28"/>
          <w:highlight w:val="none"/>
        </w:rPr>
      </w:pPr>
      <w:r>
        <w:rPr>
          <w:rFonts w:hint="eastAsia" w:hAnsi="宋体"/>
          <w:sz w:val="24"/>
          <w:szCs w:val="28"/>
          <w:highlight w:val="none"/>
        </w:rPr>
        <w:t>1.我公司未被人民法院列入失信被执行人；</w:t>
      </w:r>
    </w:p>
    <w:p w14:paraId="3BDDF923">
      <w:pPr>
        <w:pStyle w:val="29"/>
        <w:snapToGrid w:val="0"/>
        <w:spacing w:line="480" w:lineRule="auto"/>
        <w:ind w:firstLine="480" w:firstLineChars="200"/>
        <w:jc w:val="left"/>
        <w:rPr>
          <w:rFonts w:hint="eastAsia" w:hAnsi="宋体"/>
          <w:sz w:val="24"/>
          <w:szCs w:val="28"/>
          <w:highlight w:val="none"/>
        </w:rPr>
      </w:pPr>
      <w:r>
        <w:rPr>
          <w:rFonts w:hint="eastAsia" w:hAnsi="宋体"/>
          <w:sz w:val="24"/>
          <w:szCs w:val="28"/>
          <w:highlight w:val="none"/>
        </w:rPr>
        <w:t>2.我公司和我公司法定代表人和我公司拟派项目经理（项目负责人）均未被人民检察院列入行贿犯罪档案；</w:t>
      </w:r>
    </w:p>
    <w:p w14:paraId="735A7C8E">
      <w:pPr>
        <w:pStyle w:val="29"/>
        <w:snapToGrid w:val="0"/>
        <w:spacing w:line="480" w:lineRule="auto"/>
        <w:ind w:firstLine="480" w:firstLineChars="200"/>
        <w:jc w:val="left"/>
        <w:rPr>
          <w:rFonts w:hint="eastAsia" w:hAnsi="宋体"/>
          <w:sz w:val="24"/>
          <w:szCs w:val="28"/>
          <w:highlight w:val="none"/>
        </w:rPr>
      </w:pPr>
      <w:r>
        <w:rPr>
          <w:rFonts w:hint="eastAsia" w:hAnsi="宋体"/>
          <w:sz w:val="24"/>
          <w:szCs w:val="28"/>
          <w:highlight w:val="none"/>
        </w:rPr>
        <w:t>3.我公司未被工商行政管理部门列入企业经营异常名录；</w:t>
      </w:r>
    </w:p>
    <w:p w14:paraId="2265D672">
      <w:pPr>
        <w:pStyle w:val="29"/>
        <w:snapToGrid w:val="0"/>
        <w:spacing w:line="480" w:lineRule="auto"/>
        <w:ind w:firstLine="480" w:firstLineChars="200"/>
        <w:jc w:val="left"/>
        <w:rPr>
          <w:rFonts w:hint="eastAsia" w:hAnsi="宋体"/>
          <w:sz w:val="24"/>
          <w:szCs w:val="28"/>
          <w:highlight w:val="none"/>
        </w:rPr>
      </w:pPr>
      <w:r>
        <w:rPr>
          <w:rFonts w:hint="eastAsia" w:hAnsi="宋体"/>
          <w:sz w:val="24"/>
          <w:szCs w:val="28"/>
          <w:highlight w:val="none"/>
        </w:rPr>
        <w:t>4.我公司未被税务部门列入重大税收违法案件当事人名单；</w:t>
      </w:r>
    </w:p>
    <w:p w14:paraId="2ABCA430">
      <w:pPr>
        <w:pStyle w:val="29"/>
        <w:snapToGrid w:val="0"/>
        <w:spacing w:line="480" w:lineRule="auto"/>
        <w:ind w:firstLine="480" w:firstLineChars="200"/>
        <w:jc w:val="left"/>
        <w:rPr>
          <w:rFonts w:hint="eastAsia" w:hAnsi="宋体"/>
          <w:sz w:val="24"/>
          <w:szCs w:val="28"/>
          <w:highlight w:val="none"/>
        </w:rPr>
      </w:pPr>
      <w:r>
        <w:rPr>
          <w:rFonts w:hint="eastAsia" w:hAnsi="宋体"/>
          <w:sz w:val="24"/>
          <w:szCs w:val="28"/>
          <w:highlight w:val="none"/>
        </w:rPr>
        <w:t>5.我公司未被</w:t>
      </w:r>
      <w:r>
        <w:rPr>
          <w:rFonts w:hint="eastAsia" w:hAnsi="宋体"/>
          <w:sz w:val="24"/>
          <w:szCs w:val="28"/>
          <w:highlight w:val="none"/>
          <w:lang w:val="en-US" w:eastAsia="zh-CN"/>
        </w:rPr>
        <w:t>芜湖</w:t>
      </w:r>
      <w:r>
        <w:rPr>
          <w:rFonts w:hint="eastAsia" w:hAnsi="宋体"/>
          <w:sz w:val="24"/>
          <w:szCs w:val="28"/>
          <w:highlight w:val="none"/>
        </w:rPr>
        <w:t>市人社部门列入拖欠农民工工资黑名单；</w:t>
      </w:r>
    </w:p>
    <w:p w14:paraId="48B63556">
      <w:pPr>
        <w:pStyle w:val="29"/>
        <w:snapToGrid w:val="0"/>
        <w:spacing w:line="480" w:lineRule="auto"/>
        <w:ind w:firstLine="480" w:firstLineChars="200"/>
        <w:jc w:val="left"/>
        <w:rPr>
          <w:rFonts w:hint="eastAsia" w:hAnsi="宋体"/>
          <w:sz w:val="24"/>
          <w:szCs w:val="28"/>
          <w:highlight w:val="none"/>
        </w:rPr>
      </w:pPr>
      <w:r>
        <w:rPr>
          <w:rFonts w:hint="eastAsia" w:hAnsi="宋体"/>
          <w:sz w:val="24"/>
          <w:szCs w:val="28"/>
          <w:highlight w:val="none"/>
        </w:rPr>
        <w:t>6.我公司未存在被</w:t>
      </w:r>
      <w:r>
        <w:rPr>
          <w:rFonts w:hint="eastAsia" w:hAnsi="宋体"/>
          <w:sz w:val="24"/>
          <w:szCs w:val="28"/>
          <w:highlight w:val="none"/>
          <w:lang w:val="en-US" w:eastAsia="zh-CN"/>
        </w:rPr>
        <w:t>芜湖</w:t>
      </w:r>
      <w:r>
        <w:rPr>
          <w:rFonts w:hint="eastAsia" w:hAnsi="宋体"/>
          <w:sz w:val="24"/>
          <w:szCs w:val="28"/>
          <w:highlight w:val="none"/>
        </w:rPr>
        <w:t>市城乡建设局因安全生产责任事故限制在</w:t>
      </w:r>
      <w:r>
        <w:rPr>
          <w:rFonts w:hint="eastAsia" w:hAnsi="宋体"/>
          <w:sz w:val="24"/>
          <w:szCs w:val="28"/>
          <w:highlight w:val="none"/>
          <w:lang w:val="en-US" w:eastAsia="zh-CN"/>
        </w:rPr>
        <w:t>芜湖</w:t>
      </w:r>
      <w:r>
        <w:rPr>
          <w:rFonts w:hint="eastAsia" w:hAnsi="宋体"/>
          <w:sz w:val="24"/>
          <w:szCs w:val="28"/>
          <w:highlight w:val="none"/>
        </w:rPr>
        <w:t>行政区域内承接新的工程项目且在限制期内的情形。</w:t>
      </w:r>
    </w:p>
    <w:p w14:paraId="2BD4DECE">
      <w:pPr>
        <w:pStyle w:val="29"/>
        <w:snapToGrid w:val="0"/>
        <w:spacing w:line="480" w:lineRule="auto"/>
        <w:ind w:firstLine="480" w:firstLineChars="200"/>
        <w:jc w:val="left"/>
        <w:rPr>
          <w:rFonts w:hint="eastAsia" w:hAnsi="宋体"/>
          <w:sz w:val="24"/>
          <w:szCs w:val="28"/>
          <w:highlight w:val="none"/>
        </w:rPr>
      </w:pPr>
      <w:r>
        <w:rPr>
          <w:rFonts w:hint="eastAsia" w:hAnsi="宋体"/>
          <w:sz w:val="24"/>
          <w:szCs w:val="28"/>
          <w:highlight w:val="none"/>
        </w:rPr>
        <w:t xml:space="preserve">二、合同签订前，若我公司具有本项目招标公告投标人资格中规定的不良信用记录情形，可取消我公司的中标资格或者不授予合同，所有责任由我公司自行承担。同时，我公司愿意无条件接受监管部门的调查处理。   </w:t>
      </w:r>
    </w:p>
    <w:p w14:paraId="15FF39F8">
      <w:pPr>
        <w:pStyle w:val="29"/>
        <w:snapToGrid w:val="0"/>
        <w:spacing w:line="480" w:lineRule="auto"/>
        <w:ind w:firstLine="480" w:firstLineChars="200"/>
        <w:jc w:val="left"/>
        <w:rPr>
          <w:rFonts w:hint="eastAsia" w:hAnsi="宋体"/>
          <w:sz w:val="24"/>
          <w:szCs w:val="28"/>
          <w:highlight w:val="none"/>
        </w:rPr>
      </w:pPr>
    </w:p>
    <w:p w14:paraId="6C455367">
      <w:pPr>
        <w:pStyle w:val="29"/>
        <w:snapToGrid w:val="0"/>
        <w:spacing w:line="480" w:lineRule="auto"/>
        <w:ind w:firstLine="480" w:firstLineChars="200"/>
        <w:jc w:val="left"/>
        <w:rPr>
          <w:rFonts w:hint="eastAsia" w:hAnsi="宋体"/>
          <w:sz w:val="24"/>
          <w:szCs w:val="28"/>
          <w:highlight w:val="none"/>
        </w:rPr>
      </w:pPr>
      <w:r>
        <w:rPr>
          <w:rFonts w:hint="eastAsia" w:hAnsi="宋体"/>
          <w:sz w:val="24"/>
          <w:szCs w:val="28"/>
          <w:highlight w:val="none"/>
        </w:rPr>
        <w:t>我公司对以上承诺的真实性承担责任。</w:t>
      </w:r>
    </w:p>
    <w:p w14:paraId="1D267B4B">
      <w:pPr>
        <w:pStyle w:val="29"/>
        <w:snapToGrid w:val="0"/>
        <w:spacing w:line="480" w:lineRule="auto"/>
        <w:ind w:firstLine="480" w:firstLineChars="200"/>
        <w:jc w:val="left"/>
        <w:rPr>
          <w:rFonts w:hint="eastAsia" w:hAnsi="宋体"/>
          <w:sz w:val="24"/>
          <w:szCs w:val="28"/>
          <w:highlight w:val="none"/>
        </w:rPr>
      </w:pPr>
    </w:p>
    <w:p w14:paraId="3E8AF4B4">
      <w:pPr>
        <w:pStyle w:val="29"/>
        <w:snapToGrid w:val="0"/>
        <w:spacing w:line="480" w:lineRule="auto"/>
        <w:ind w:firstLine="480" w:firstLineChars="200"/>
        <w:jc w:val="left"/>
        <w:rPr>
          <w:rFonts w:hint="eastAsia" w:hAnsi="宋体"/>
          <w:sz w:val="24"/>
          <w:szCs w:val="28"/>
          <w:highlight w:val="none"/>
        </w:rPr>
      </w:pPr>
    </w:p>
    <w:p w14:paraId="40FC84CE">
      <w:pPr>
        <w:pStyle w:val="29"/>
        <w:snapToGrid w:val="0"/>
        <w:spacing w:line="480" w:lineRule="auto"/>
        <w:ind w:firstLine="480" w:firstLineChars="200"/>
        <w:jc w:val="center"/>
        <w:rPr>
          <w:rFonts w:hAnsi="宋体"/>
          <w:sz w:val="24"/>
          <w:szCs w:val="28"/>
          <w:highlight w:val="none"/>
          <w:lang w:val="en-US" w:eastAsia="zh-CN"/>
        </w:rPr>
      </w:pPr>
      <w:r>
        <w:rPr>
          <w:rFonts w:hint="eastAsia" w:hAnsi="宋体"/>
          <w:sz w:val="24"/>
          <w:szCs w:val="28"/>
          <w:highlight w:val="none"/>
          <w:lang w:val="en-US" w:eastAsia="zh-CN"/>
        </w:rPr>
        <w:t xml:space="preserve">               </w:t>
      </w:r>
      <w:r>
        <w:rPr>
          <w:rFonts w:hint="eastAsia" w:hAnsi="宋体"/>
          <w:sz w:val="24"/>
          <w:szCs w:val="28"/>
          <w:highlight w:val="none"/>
        </w:rPr>
        <w:t>投标人（公章）：</w:t>
      </w:r>
      <w:r>
        <w:rPr>
          <w:rFonts w:hint="eastAsia" w:hAnsi="宋体"/>
          <w:sz w:val="24"/>
          <w:szCs w:val="28"/>
          <w:highlight w:val="none"/>
          <w:lang w:val="en-US" w:eastAsia="zh-CN"/>
        </w:rPr>
        <w:t xml:space="preserve">                   </w:t>
      </w:r>
    </w:p>
    <w:p w14:paraId="22E353AB">
      <w:pPr>
        <w:pStyle w:val="29"/>
        <w:snapToGrid w:val="0"/>
        <w:spacing w:line="480" w:lineRule="auto"/>
        <w:ind w:firstLine="5280" w:firstLineChars="2200"/>
        <w:jc w:val="both"/>
        <w:rPr>
          <w:rFonts w:hint="eastAsia" w:hAnsi="宋体"/>
          <w:sz w:val="24"/>
          <w:szCs w:val="28"/>
          <w:highlight w:val="none"/>
        </w:rPr>
      </w:pPr>
      <w:r>
        <w:rPr>
          <w:rFonts w:hint="eastAsia" w:hAnsi="宋体"/>
          <w:sz w:val="24"/>
          <w:szCs w:val="28"/>
          <w:highlight w:val="none"/>
        </w:rPr>
        <w:t>日  期：      年    月     日</w:t>
      </w:r>
    </w:p>
    <w:p w14:paraId="2BFD21F6">
      <w:pPr>
        <w:adjustRightInd w:val="0"/>
        <w:snapToGrid w:val="0"/>
        <w:spacing w:line="360" w:lineRule="auto"/>
        <w:rPr>
          <w:rFonts w:ascii="宋体" w:hAnsi="宋体"/>
          <w:b/>
          <w:bCs/>
          <w:sz w:val="24"/>
          <w:szCs w:val="28"/>
          <w:highlight w:val="none"/>
        </w:rPr>
      </w:pPr>
    </w:p>
    <w:p w14:paraId="0E0584A6">
      <w:pPr>
        <w:spacing w:line="500" w:lineRule="exact"/>
        <w:jc w:val="both"/>
        <w:rPr>
          <w:rFonts w:hAnsi="宋体"/>
          <w:sz w:val="28"/>
          <w:highlight w:val="none"/>
        </w:rPr>
      </w:pPr>
    </w:p>
    <w:p w14:paraId="69F86453">
      <w:pPr>
        <w:pStyle w:val="29"/>
        <w:snapToGrid w:val="0"/>
        <w:spacing w:line="480" w:lineRule="auto"/>
        <w:jc w:val="both"/>
        <w:rPr>
          <w:rFonts w:hint="eastAsia" w:ascii="宋体" w:hAnsi="宋体" w:eastAsia="宋体" w:cs="Times New Roman"/>
          <w:sz w:val="24"/>
          <w:szCs w:val="28"/>
          <w:highlight w:val="none"/>
          <w:lang w:eastAsia="zh-CN"/>
        </w:rPr>
      </w:pPr>
    </w:p>
    <w:p w14:paraId="3D537EC7">
      <w:pPr>
        <w:pStyle w:val="29"/>
        <w:snapToGrid w:val="0"/>
        <w:spacing w:line="480" w:lineRule="auto"/>
        <w:jc w:val="center"/>
        <w:rPr>
          <w:rFonts w:hint="eastAsia" w:ascii="宋体" w:hAnsi="宋体" w:eastAsia="宋体" w:cs="Times New Roman"/>
          <w:b/>
          <w:bCs/>
          <w:sz w:val="28"/>
          <w:szCs w:val="32"/>
          <w:highlight w:val="none"/>
          <w:lang w:val="en-US" w:eastAsia="zh-CN"/>
        </w:rPr>
      </w:pPr>
      <w:r>
        <w:rPr>
          <w:rFonts w:hint="eastAsia" w:ascii="宋体" w:hAnsi="宋体" w:eastAsia="宋体" w:cs="Times New Roman"/>
          <w:b/>
          <w:bCs/>
          <w:sz w:val="28"/>
          <w:szCs w:val="32"/>
          <w:highlight w:val="none"/>
          <w:lang w:val="en-US" w:eastAsia="zh-CN"/>
        </w:rPr>
        <w:t>四、资质证明文件</w:t>
      </w:r>
    </w:p>
    <w:p w14:paraId="31D164D4">
      <w:pPr>
        <w:pStyle w:val="53"/>
        <w:ind w:left="0" w:leftChars="0"/>
        <w:rPr>
          <w:rFonts w:hint="eastAsia" w:ascii="微软雅黑" w:hAnsi="微软雅黑" w:eastAsia="微软雅黑" w:cs="微软雅黑"/>
          <w:sz w:val="22"/>
          <w:szCs w:val="22"/>
          <w:highlight w:val="none"/>
        </w:rPr>
      </w:pPr>
    </w:p>
    <w:p w14:paraId="5D441818">
      <w:pPr>
        <w:numPr>
          <w:ilvl w:val="0"/>
          <w:numId w:val="7"/>
        </w:numPr>
        <w:spacing w:line="500" w:lineRule="exact"/>
        <w:jc w:val="both"/>
        <w:rPr>
          <w:rFonts w:hint="eastAsia" w:ascii="宋体" w:hAnsi="宋体" w:eastAsia="宋体" w:cs="Times New Roman"/>
          <w:kern w:val="2"/>
          <w:sz w:val="24"/>
          <w:szCs w:val="28"/>
          <w:highlight w:val="none"/>
          <w:lang w:val="en-US" w:eastAsia="zh-CN" w:bidi="ar-SA"/>
        </w:rPr>
      </w:pPr>
      <w:r>
        <w:rPr>
          <w:rFonts w:hint="eastAsia" w:ascii="宋体" w:hAnsi="宋体" w:eastAsia="宋体" w:cs="Times New Roman"/>
          <w:kern w:val="2"/>
          <w:sz w:val="24"/>
          <w:szCs w:val="28"/>
          <w:highlight w:val="none"/>
          <w:lang w:val="en-US" w:eastAsia="zh-CN" w:bidi="ar-SA"/>
        </w:rPr>
        <w:t>营业执照、过往案例等相关证明材料包含但不限于公告中资格要求以及评标办法中初步评审涉及的相关证明材料复印件；</w:t>
      </w:r>
    </w:p>
    <w:p w14:paraId="3FF5D205">
      <w:pPr>
        <w:numPr>
          <w:ilvl w:val="0"/>
          <w:numId w:val="7"/>
        </w:numPr>
        <w:spacing w:line="500" w:lineRule="exact"/>
        <w:jc w:val="both"/>
        <w:rPr>
          <w:rFonts w:hint="eastAsia" w:ascii="微软雅黑" w:hAnsi="微软雅黑" w:eastAsia="微软雅黑" w:cs="微软雅黑"/>
          <w:szCs w:val="21"/>
          <w:highlight w:val="none"/>
        </w:rPr>
      </w:pPr>
      <w:r>
        <w:rPr>
          <w:rFonts w:hint="eastAsia" w:ascii="宋体" w:hAnsi="宋体" w:cs="Times New Roman"/>
          <w:kern w:val="2"/>
          <w:sz w:val="24"/>
          <w:szCs w:val="28"/>
          <w:highlight w:val="none"/>
          <w:lang w:val="en-US" w:eastAsia="zh-CN" w:bidi="ar-SA"/>
        </w:rPr>
        <w:t>投标方案的纸质版一份和电子版（U盘一个）；</w:t>
      </w:r>
    </w:p>
    <w:p w14:paraId="75E134B9">
      <w:pPr>
        <w:pStyle w:val="53"/>
        <w:numPr>
          <w:ilvl w:val="0"/>
          <w:numId w:val="7"/>
        </w:numPr>
        <w:ind w:left="0" w:leftChars="0" w:firstLine="0" w:firstLineChars="0"/>
        <w:rPr>
          <w:rFonts w:hint="eastAsia" w:ascii="宋体" w:hAnsi="宋体" w:eastAsia="宋体" w:cs="Times New Roman"/>
          <w:kern w:val="2"/>
          <w:sz w:val="24"/>
          <w:szCs w:val="28"/>
          <w:highlight w:val="none"/>
          <w:lang w:val="en-US" w:eastAsia="zh-CN" w:bidi="ar-SA"/>
        </w:rPr>
      </w:pPr>
      <w:r>
        <w:rPr>
          <w:rFonts w:hint="eastAsia" w:ascii="宋体" w:hAnsi="宋体" w:eastAsia="宋体" w:cs="Times New Roman"/>
          <w:kern w:val="2"/>
          <w:sz w:val="24"/>
          <w:szCs w:val="28"/>
          <w:highlight w:val="none"/>
          <w:lang w:val="en-US" w:eastAsia="zh-CN" w:bidi="ar-SA"/>
        </w:rPr>
        <w:t>招标文件要求的其他资格证明文件。</w:t>
      </w:r>
    </w:p>
    <w:p w14:paraId="3653941A">
      <w:pPr>
        <w:spacing w:line="500" w:lineRule="exact"/>
        <w:jc w:val="both"/>
        <w:rPr>
          <w:rFonts w:hAnsi="宋体"/>
          <w:sz w:val="28"/>
          <w:highlight w:val="none"/>
        </w:rPr>
      </w:pPr>
    </w:p>
    <w:p w14:paraId="3D8BB219">
      <w:pPr>
        <w:spacing w:line="500" w:lineRule="exact"/>
        <w:jc w:val="both"/>
        <w:rPr>
          <w:rFonts w:hAnsi="宋体"/>
          <w:sz w:val="28"/>
          <w:highlight w:val="none"/>
        </w:rPr>
      </w:pPr>
    </w:p>
    <w:p w14:paraId="10A27976">
      <w:pPr>
        <w:spacing w:line="500" w:lineRule="exact"/>
        <w:jc w:val="both"/>
        <w:rPr>
          <w:rFonts w:hAnsi="宋体"/>
          <w:sz w:val="28"/>
          <w:highlight w:val="none"/>
        </w:rPr>
      </w:pPr>
    </w:p>
    <w:p w14:paraId="050FC29D">
      <w:pPr>
        <w:spacing w:line="500" w:lineRule="exact"/>
        <w:jc w:val="both"/>
        <w:rPr>
          <w:rFonts w:hAnsi="宋体"/>
          <w:sz w:val="28"/>
          <w:highlight w:val="none"/>
        </w:rPr>
      </w:pPr>
    </w:p>
    <w:p w14:paraId="53822F68">
      <w:pPr>
        <w:spacing w:line="500" w:lineRule="exact"/>
        <w:jc w:val="both"/>
        <w:rPr>
          <w:rFonts w:hAnsi="宋体"/>
          <w:sz w:val="28"/>
          <w:highlight w:val="none"/>
        </w:rPr>
      </w:pPr>
    </w:p>
    <w:p w14:paraId="7A153BC2">
      <w:pPr>
        <w:spacing w:line="500" w:lineRule="exact"/>
        <w:jc w:val="both"/>
        <w:rPr>
          <w:rFonts w:hAnsi="宋体"/>
          <w:sz w:val="28"/>
          <w:highlight w:val="none"/>
        </w:rPr>
      </w:pPr>
    </w:p>
    <w:p w14:paraId="66BDFB10">
      <w:pPr>
        <w:spacing w:line="500" w:lineRule="exact"/>
        <w:jc w:val="both"/>
        <w:rPr>
          <w:rFonts w:hAnsi="宋体"/>
          <w:sz w:val="28"/>
          <w:highlight w:val="none"/>
        </w:rPr>
      </w:pPr>
    </w:p>
    <w:p w14:paraId="2BBEA294">
      <w:pPr>
        <w:spacing w:line="500" w:lineRule="exact"/>
        <w:jc w:val="both"/>
        <w:rPr>
          <w:rFonts w:hAnsi="宋体"/>
          <w:sz w:val="28"/>
          <w:highlight w:val="none"/>
        </w:rPr>
      </w:pPr>
    </w:p>
    <w:p w14:paraId="1AB25155">
      <w:pPr>
        <w:spacing w:line="500" w:lineRule="exact"/>
        <w:jc w:val="both"/>
        <w:rPr>
          <w:rFonts w:hAnsi="宋体"/>
          <w:sz w:val="28"/>
          <w:highlight w:val="none"/>
        </w:rPr>
      </w:pPr>
    </w:p>
    <w:p w14:paraId="3A0A45B9">
      <w:pPr>
        <w:spacing w:line="500" w:lineRule="exact"/>
        <w:jc w:val="both"/>
        <w:rPr>
          <w:rFonts w:hAnsi="宋体"/>
          <w:sz w:val="28"/>
          <w:highlight w:val="none"/>
        </w:rPr>
      </w:pPr>
    </w:p>
    <w:p w14:paraId="6B3264E1">
      <w:pPr>
        <w:spacing w:line="500" w:lineRule="exact"/>
        <w:jc w:val="both"/>
        <w:rPr>
          <w:rFonts w:hAnsi="宋体"/>
          <w:sz w:val="28"/>
          <w:highlight w:val="none"/>
        </w:rPr>
      </w:pPr>
    </w:p>
    <w:p w14:paraId="0C09EB52">
      <w:pPr>
        <w:spacing w:line="500" w:lineRule="exact"/>
        <w:jc w:val="both"/>
        <w:rPr>
          <w:rFonts w:hAnsi="宋体"/>
          <w:sz w:val="28"/>
          <w:highlight w:val="none"/>
        </w:rPr>
      </w:pPr>
    </w:p>
    <w:p w14:paraId="737FE820">
      <w:pPr>
        <w:spacing w:line="500" w:lineRule="exact"/>
        <w:jc w:val="both"/>
        <w:rPr>
          <w:rFonts w:hAnsi="宋体"/>
          <w:sz w:val="28"/>
          <w:highlight w:val="none"/>
        </w:rPr>
      </w:pPr>
    </w:p>
    <w:p w14:paraId="1DB111A3">
      <w:pPr>
        <w:spacing w:line="500" w:lineRule="exact"/>
        <w:jc w:val="both"/>
        <w:rPr>
          <w:rFonts w:hAnsi="宋体"/>
          <w:sz w:val="28"/>
          <w:highlight w:val="none"/>
        </w:rPr>
      </w:pPr>
    </w:p>
    <w:p w14:paraId="1C6A4B59">
      <w:pPr>
        <w:spacing w:line="500" w:lineRule="exact"/>
        <w:jc w:val="both"/>
        <w:rPr>
          <w:rFonts w:hAnsi="宋体"/>
          <w:sz w:val="28"/>
          <w:highlight w:val="none"/>
        </w:rPr>
      </w:pPr>
    </w:p>
    <w:p w14:paraId="7E223F8E">
      <w:pPr>
        <w:spacing w:line="500" w:lineRule="exact"/>
        <w:jc w:val="both"/>
        <w:rPr>
          <w:rFonts w:hAnsi="宋体"/>
          <w:sz w:val="28"/>
          <w:highlight w:val="none"/>
        </w:rPr>
      </w:pPr>
    </w:p>
    <w:p w14:paraId="36D0C4E4">
      <w:pPr>
        <w:spacing w:line="500" w:lineRule="exact"/>
        <w:jc w:val="both"/>
        <w:rPr>
          <w:rFonts w:hAnsi="宋体"/>
          <w:sz w:val="28"/>
          <w:highlight w:val="none"/>
        </w:rPr>
      </w:pPr>
    </w:p>
    <w:p w14:paraId="7A4953F3">
      <w:pPr>
        <w:spacing w:line="500" w:lineRule="exact"/>
        <w:jc w:val="both"/>
        <w:rPr>
          <w:rFonts w:hAnsi="宋体"/>
          <w:sz w:val="28"/>
          <w:highlight w:val="none"/>
        </w:rPr>
      </w:pPr>
    </w:p>
    <w:p w14:paraId="6BD412D5">
      <w:pPr>
        <w:spacing w:line="500" w:lineRule="exact"/>
        <w:jc w:val="both"/>
        <w:rPr>
          <w:rFonts w:hAnsi="宋体"/>
          <w:sz w:val="28"/>
          <w:highlight w:val="none"/>
        </w:rPr>
      </w:pPr>
    </w:p>
    <w:p w14:paraId="52F3A254">
      <w:pPr>
        <w:spacing w:line="500" w:lineRule="exact"/>
        <w:jc w:val="both"/>
        <w:rPr>
          <w:rFonts w:hAnsi="宋体"/>
          <w:sz w:val="28"/>
          <w:highlight w:val="none"/>
        </w:rPr>
      </w:pPr>
    </w:p>
    <w:p w14:paraId="443362DB">
      <w:pPr>
        <w:spacing w:line="500" w:lineRule="exact"/>
        <w:jc w:val="both"/>
        <w:rPr>
          <w:rFonts w:hAnsi="宋体"/>
          <w:sz w:val="28"/>
          <w:highlight w:val="none"/>
        </w:rPr>
      </w:pPr>
    </w:p>
    <w:p w14:paraId="236D318D">
      <w:pPr>
        <w:spacing w:line="900" w:lineRule="exact"/>
        <w:jc w:val="center"/>
        <w:rPr>
          <w:rFonts w:hint="eastAsia" w:ascii="宋体" w:hAnsi="宋体" w:cs="宋体"/>
          <w:b/>
          <w:color w:val="auto"/>
          <w:spacing w:val="-20"/>
          <w:sz w:val="48"/>
          <w:szCs w:val="48"/>
          <w:highlight w:val="none"/>
          <w:u w:val="single"/>
          <w:lang w:val="en-US" w:eastAsia="zh-CN"/>
        </w:rPr>
      </w:pPr>
      <w:r>
        <w:rPr>
          <w:rFonts w:hint="eastAsia" w:ascii="宋体" w:hAnsi="宋体" w:cs="宋体"/>
          <w:b/>
          <w:color w:val="auto"/>
          <w:spacing w:val="-20"/>
          <w:sz w:val="48"/>
          <w:szCs w:val="48"/>
          <w:highlight w:val="none"/>
          <w:u w:val="single"/>
          <w:lang w:val="en-US" w:eastAsia="zh-CN"/>
        </w:rPr>
        <w:t>关于老船厂1900项目IP形象设计</w:t>
      </w:r>
    </w:p>
    <w:p w14:paraId="0ED4A775">
      <w:pPr>
        <w:pStyle w:val="5"/>
        <w:rPr>
          <w:rFonts w:hint="eastAsia"/>
          <w:highlight w:val="none"/>
          <w:lang w:val="en-US" w:eastAsia="zh-CN"/>
        </w:rPr>
      </w:pPr>
    </w:p>
    <w:p w14:paraId="4D890269">
      <w:pPr>
        <w:spacing w:line="900" w:lineRule="exact"/>
        <w:jc w:val="center"/>
        <w:rPr>
          <w:rFonts w:hint="eastAsia" w:ascii="宋体" w:hAnsi="宋体"/>
          <w:b/>
          <w:sz w:val="72"/>
          <w:szCs w:val="72"/>
          <w:highlight w:val="none"/>
        </w:rPr>
      </w:pPr>
      <w:r>
        <w:rPr>
          <w:rFonts w:hint="eastAsia" w:ascii="宋体" w:hAnsi="宋体"/>
          <w:b/>
          <w:sz w:val="72"/>
          <w:szCs w:val="72"/>
          <w:highlight w:val="none"/>
          <w:lang w:val="en-US" w:eastAsia="zh-CN"/>
        </w:rPr>
        <w:t>商务标</w:t>
      </w:r>
    </w:p>
    <w:p w14:paraId="2057F69B">
      <w:pPr>
        <w:spacing w:line="900" w:lineRule="exact"/>
        <w:jc w:val="center"/>
        <w:rPr>
          <w:rFonts w:hint="eastAsia" w:ascii="宋体" w:hAnsi="宋体"/>
          <w:b/>
          <w:sz w:val="72"/>
          <w:szCs w:val="72"/>
          <w:highlight w:val="none"/>
          <w:lang w:val="en-US" w:eastAsia="zh-CN"/>
        </w:rPr>
      </w:pPr>
      <w:r>
        <w:rPr>
          <w:rFonts w:hint="eastAsia" w:ascii="宋体" w:hAnsi="宋体"/>
          <w:b/>
          <w:sz w:val="72"/>
          <w:szCs w:val="72"/>
          <w:highlight w:val="none"/>
          <w:lang w:val="en-US" w:eastAsia="zh-CN"/>
        </w:rPr>
        <w:t>报</w:t>
      </w:r>
    </w:p>
    <w:p w14:paraId="70113206">
      <w:pPr>
        <w:spacing w:line="900" w:lineRule="exact"/>
        <w:jc w:val="center"/>
        <w:rPr>
          <w:rFonts w:hint="eastAsia" w:ascii="宋体" w:hAnsi="宋体" w:eastAsia="宋体"/>
          <w:b/>
          <w:sz w:val="72"/>
          <w:szCs w:val="72"/>
          <w:highlight w:val="none"/>
          <w:lang w:eastAsia="zh-CN"/>
        </w:rPr>
      </w:pPr>
      <w:r>
        <w:rPr>
          <w:rFonts w:hint="eastAsia" w:ascii="宋体" w:hAnsi="宋体"/>
          <w:b/>
          <w:sz w:val="72"/>
          <w:szCs w:val="72"/>
          <w:highlight w:val="none"/>
          <w:lang w:val="en-US" w:eastAsia="zh-CN"/>
        </w:rPr>
        <w:t>价</w:t>
      </w:r>
    </w:p>
    <w:p w14:paraId="01D88845">
      <w:pPr>
        <w:spacing w:line="900" w:lineRule="exact"/>
        <w:jc w:val="center"/>
        <w:rPr>
          <w:rFonts w:hint="eastAsia" w:ascii="宋体" w:hAnsi="宋体"/>
          <w:b/>
          <w:sz w:val="72"/>
          <w:szCs w:val="72"/>
          <w:highlight w:val="none"/>
        </w:rPr>
      </w:pPr>
      <w:r>
        <w:rPr>
          <w:rFonts w:hint="eastAsia" w:ascii="宋体" w:hAnsi="宋体"/>
          <w:b/>
          <w:sz w:val="72"/>
          <w:szCs w:val="72"/>
          <w:highlight w:val="none"/>
        </w:rPr>
        <w:t>文</w:t>
      </w:r>
    </w:p>
    <w:p w14:paraId="13778BF1">
      <w:pPr>
        <w:jc w:val="center"/>
        <w:rPr>
          <w:rFonts w:hint="eastAsia" w:ascii="宋体" w:hAnsi="宋体"/>
          <w:b/>
          <w:sz w:val="72"/>
          <w:szCs w:val="72"/>
          <w:highlight w:val="none"/>
        </w:rPr>
      </w:pPr>
      <w:r>
        <w:rPr>
          <w:rFonts w:hint="eastAsia" w:ascii="宋体" w:hAnsi="宋体"/>
          <w:b/>
          <w:sz w:val="72"/>
          <w:szCs w:val="72"/>
          <w:highlight w:val="none"/>
        </w:rPr>
        <w:t>件</w:t>
      </w:r>
    </w:p>
    <w:p w14:paraId="73A31725">
      <w:pPr>
        <w:jc w:val="center"/>
        <w:rPr>
          <w:rFonts w:hint="eastAsia" w:ascii="宋体" w:hAnsi="宋体"/>
          <w:b/>
          <w:sz w:val="56"/>
          <w:szCs w:val="18"/>
          <w:highlight w:val="none"/>
        </w:rPr>
      </w:pPr>
    </w:p>
    <w:p w14:paraId="47876E76">
      <w:pPr>
        <w:jc w:val="center"/>
        <w:rPr>
          <w:rFonts w:hint="eastAsia" w:ascii="宋体" w:hAnsi="宋体"/>
          <w:b/>
          <w:sz w:val="56"/>
          <w:szCs w:val="18"/>
          <w:highlight w:val="none"/>
        </w:rPr>
      </w:pPr>
    </w:p>
    <w:p w14:paraId="2D57BA48">
      <w:pPr>
        <w:spacing w:after="120" w:afterLines="50" w:line="500" w:lineRule="exact"/>
        <w:jc w:val="center"/>
        <w:rPr>
          <w:rFonts w:hint="eastAsia" w:ascii="宋体" w:hAnsi="宋体"/>
          <w:b/>
          <w:sz w:val="72"/>
          <w:highlight w:val="none"/>
        </w:rPr>
      </w:pPr>
    </w:p>
    <w:p w14:paraId="7B43F3C2">
      <w:pPr>
        <w:spacing w:after="120" w:afterLines="50" w:line="480" w:lineRule="auto"/>
        <w:rPr>
          <w:rFonts w:hint="eastAsia" w:ascii="宋体" w:hAnsi="宋体"/>
          <w:b/>
          <w:sz w:val="32"/>
          <w:highlight w:val="none"/>
          <w:u w:val="single"/>
        </w:rPr>
      </w:pPr>
      <w:r>
        <w:rPr>
          <w:rFonts w:hint="eastAsia" w:ascii="宋体" w:hAnsi="宋体"/>
          <w:b/>
          <w:sz w:val="30"/>
          <w:highlight w:val="none"/>
        </w:rPr>
        <w:t xml:space="preserve">                 </w:t>
      </w:r>
      <w:r>
        <w:rPr>
          <w:rFonts w:hint="eastAsia" w:ascii="宋体" w:hAnsi="宋体"/>
          <w:b/>
          <w:sz w:val="32"/>
          <w:highlight w:val="none"/>
        </w:rPr>
        <w:t>投标人：</w:t>
      </w:r>
      <w:r>
        <w:rPr>
          <w:rFonts w:hint="eastAsia" w:ascii="宋体" w:hAnsi="宋体"/>
          <w:b/>
          <w:sz w:val="32"/>
          <w:highlight w:val="none"/>
          <w:u w:val="single"/>
        </w:rPr>
        <w:t xml:space="preserve">            </w:t>
      </w:r>
      <w:r>
        <w:rPr>
          <w:rFonts w:hint="eastAsia" w:ascii="宋体" w:hAnsi="宋体"/>
          <w:b/>
          <w:sz w:val="32"/>
          <w:highlight w:val="none"/>
          <w:u w:val="single"/>
          <w:lang w:val="en-US" w:eastAsia="zh-CN"/>
        </w:rPr>
        <w:t xml:space="preserve">         </w:t>
      </w:r>
      <w:r>
        <w:rPr>
          <w:rFonts w:hint="eastAsia" w:ascii="宋体" w:hAnsi="宋体"/>
          <w:b/>
          <w:sz w:val="32"/>
          <w:highlight w:val="none"/>
          <w:u w:val="single"/>
        </w:rPr>
        <w:t xml:space="preserve">   </w:t>
      </w:r>
    </w:p>
    <w:p w14:paraId="1F1E37C2">
      <w:pPr>
        <w:spacing w:after="120" w:afterLines="50" w:line="480" w:lineRule="auto"/>
        <w:jc w:val="center"/>
        <w:rPr>
          <w:rFonts w:ascii="宋体" w:hAnsi="宋体"/>
          <w:b/>
          <w:sz w:val="32"/>
          <w:highlight w:val="none"/>
          <w:u w:val="single"/>
        </w:rPr>
      </w:pPr>
    </w:p>
    <w:p w14:paraId="796460C0">
      <w:pPr>
        <w:spacing w:after="120" w:afterLines="50" w:line="480" w:lineRule="auto"/>
        <w:jc w:val="center"/>
        <w:rPr>
          <w:rFonts w:hint="eastAsia" w:ascii="宋体" w:hAnsi="宋体"/>
          <w:b/>
          <w:sz w:val="32"/>
          <w:highlight w:val="none"/>
        </w:rPr>
      </w:pPr>
      <w:r>
        <w:rPr>
          <w:rFonts w:ascii="宋体" w:hAnsi="宋体"/>
          <w:b/>
          <w:sz w:val="32"/>
          <w:highlight w:val="none"/>
          <w:u w:val="single"/>
        </w:rPr>
        <w:t xml:space="preserve">     </w:t>
      </w:r>
      <w:r>
        <w:rPr>
          <w:rFonts w:hint="eastAsia" w:ascii="宋体" w:hAnsi="宋体"/>
          <w:b/>
          <w:sz w:val="32"/>
          <w:highlight w:val="none"/>
          <w:u w:val="single"/>
        </w:rPr>
        <w:t xml:space="preserve"> </w:t>
      </w:r>
      <w:r>
        <w:rPr>
          <w:rFonts w:hint="eastAsia" w:ascii="宋体" w:hAnsi="宋体"/>
          <w:b/>
          <w:sz w:val="32"/>
          <w:highlight w:val="none"/>
        </w:rPr>
        <w:t>年</w:t>
      </w:r>
      <w:r>
        <w:rPr>
          <w:rFonts w:hint="eastAsia" w:ascii="宋体" w:hAnsi="宋体"/>
          <w:b/>
          <w:sz w:val="32"/>
          <w:highlight w:val="none"/>
          <w:u w:val="single"/>
        </w:rPr>
        <w:t xml:space="preserve"> </w:t>
      </w:r>
      <w:r>
        <w:rPr>
          <w:rFonts w:ascii="宋体" w:hAnsi="宋体"/>
          <w:b/>
          <w:sz w:val="32"/>
          <w:highlight w:val="none"/>
          <w:u w:val="single"/>
        </w:rPr>
        <w:t xml:space="preserve"> </w:t>
      </w:r>
      <w:r>
        <w:rPr>
          <w:rFonts w:hint="eastAsia" w:ascii="宋体" w:hAnsi="宋体"/>
          <w:b/>
          <w:sz w:val="32"/>
          <w:highlight w:val="none"/>
          <w:u w:val="single"/>
        </w:rPr>
        <w:t xml:space="preserve"> </w:t>
      </w:r>
      <w:r>
        <w:rPr>
          <w:rFonts w:hint="eastAsia" w:ascii="宋体" w:hAnsi="宋体"/>
          <w:b/>
          <w:sz w:val="32"/>
          <w:highlight w:val="none"/>
        </w:rPr>
        <w:t>月</w:t>
      </w:r>
      <w:r>
        <w:rPr>
          <w:rFonts w:hint="eastAsia" w:ascii="宋体" w:hAnsi="宋体"/>
          <w:b/>
          <w:sz w:val="32"/>
          <w:highlight w:val="none"/>
          <w:u w:val="single"/>
        </w:rPr>
        <w:t xml:space="preserve"> </w:t>
      </w:r>
      <w:r>
        <w:rPr>
          <w:rFonts w:ascii="宋体" w:hAnsi="宋体"/>
          <w:b/>
          <w:sz w:val="32"/>
          <w:highlight w:val="none"/>
          <w:u w:val="single"/>
        </w:rPr>
        <w:t xml:space="preserve"> </w:t>
      </w:r>
      <w:r>
        <w:rPr>
          <w:rFonts w:hint="eastAsia" w:ascii="宋体" w:hAnsi="宋体"/>
          <w:b/>
          <w:sz w:val="32"/>
          <w:highlight w:val="none"/>
          <w:u w:val="single"/>
        </w:rPr>
        <w:t xml:space="preserve"> </w:t>
      </w:r>
      <w:r>
        <w:rPr>
          <w:rFonts w:hint="eastAsia" w:ascii="宋体" w:hAnsi="宋体"/>
          <w:b/>
          <w:sz w:val="32"/>
          <w:highlight w:val="none"/>
        </w:rPr>
        <w:t>日</w:t>
      </w:r>
    </w:p>
    <w:p w14:paraId="3A31534D">
      <w:pPr>
        <w:pStyle w:val="53"/>
        <w:keepNext w:val="0"/>
        <w:keepLines w:val="0"/>
        <w:pageBreakBefore w:val="0"/>
        <w:widowControl w:val="0"/>
        <w:kinsoku/>
        <w:wordWrap/>
        <w:overflowPunct/>
        <w:topLinePunct w:val="0"/>
        <w:autoSpaceDE/>
        <w:autoSpaceDN/>
        <w:bidi w:val="0"/>
        <w:spacing w:before="0" w:after="0" w:line="560" w:lineRule="exact"/>
        <w:ind w:left="0" w:leftChars="0" w:firstLine="0" w:firstLineChars="0"/>
        <w:jc w:val="center"/>
        <w:textAlignment w:val="auto"/>
        <w:rPr>
          <w:rFonts w:hint="eastAsia" w:ascii="宋体" w:hAnsi="Times New Roman" w:eastAsia="宋体" w:cs="Times New Roman"/>
          <w:b/>
          <w:kern w:val="2"/>
          <w:sz w:val="32"/>
          <w:highlight w:val="none"/>
          <w:lang w:val="en-US" w:eastAsia="zh-CN" w:bidi="ar-SA"/>
        </w:rPr>
      </w:pPr>
    </w:p>
    <w:p w14:paraId="4F7B108C">
      <w:pPr>
        <w:pStyle w:val="53"/>
        <w:keepNext w:val="0"/>
        <w:keepLines w:val="0"/>
        <w:pageBreakBefore w:val="0"/>
        <w:widowControl w:val="0"/>
        <w:kinsoku/>
        <w:wordWrap/>
        <w:overflowPunct/>
        <w:topLinePunct w:val="0"/>
        <w:autoSpaceDE/>
        <w:autoSpaceDN/>
        <w:bidi w:val="0"/>
        <w:spacing w:before="0" w:after="0" w:line="560" w:lineRule="exact"/>
        <w:ind w:left="0" w:leftChars="0" w:firstLine="0" w:firstLineChars="0"/>
        <w:jc w:val="center"/>
        <w:textAlignment w:val="auto"/>
        <w:rPr>
          <w:rFonts w:hint="eastAsia" w:ascii="宋体" w:hAnsi="Times New Roman" w:eastAsia="宋体" w:cs="Times New Roman"/>
          <w:b/>
          <w:kern w:val="2"/>
          <w:sz w:val="32"/>
          <w:highlight w:val="none"/>
          <w:lang w:val="en-US" w:eastAsia="zh-CN" w:bidi="ar-SA"/>
        </w:rPr>
      </w:pPr>
    </w:p>
    <w:p w14:paraId="0480923B">
      <w:pPr>
        <w:pStyle w:val="53"/>
        <w:keepNext w:val="0"/>
        <w:keepLines w:val="0"/>
        <w:pageBreakBefore w:val="0"/>
        <w:widowControl w:val="0"/>
        <w:kinsoku/>
        <w:wordWrap/>
        <w:overflowPunct/>
        <w:topLinePunct w:val="0"/>
        <w:autoSpaceDE/>
        <w:autoSpaceDN/>
        <w:bidi w:val="0"/>
        <w:spacing w:before="0" w:after="0" w:line="560" w:lineRule="exact"/>
        <w:ind w:left="0" w:leftChars="0" w:firstLine="0" w:firstLineChars="0"/>
        <w:jc w:val="center"/>
        <w:textAlignment w:val="auto"/>
        <w:rPr>
          <w:rFonts w:hint="default" w:ascii="黑体" w:hAnsi="黑体" w:eastAsia="黑体" w:cs="黑体"/>
          <w:color w:val="000000"/>
          <w:sz w:val="44"/>
          <w:szCs w:val="44"/>
          <w:highlight w:val="none"/>
          <w:lang w:val="en-US" w:eastAsia="zh-CN"/>
        </w:rPr>
      </w:pPr>
      <w:r>
        <w:rPr>
          <w:rFonts w:hint="eastAsia" w:ascii="宋体" w:hAnsi="Times New Roman" w:eastAsia="宋体" w:cs="Times New Roman"/>
          <w:b/>
          <w:kern w:val="2"/>
          <w:sz w:val="32"/>
          <w:highlight w:val="none"/>
          <w:lang w:val="en-US" w:eastAsia="zh-CN" w:bidi="ar-SA"/>
        </w:rPr>
        <w:t>附</w:t>
      </w:r>
      <w:bookmarkStart w:id="19" w:name="_Toc240898303"/>
      <w:bookmarkStart w:id="20" w:name="_Toc328559344"/>
      <w:bookmarkStart w:id="21" w:name="_Toc273602363"/>
      <w:bookmarkStart w:id="22" w:name="_Toc270410845"/>
      <w:r>
        <w:rPr>
          <w:rFonts w:hint="eastAsia" w:ascii="宋体" w:eastAsia="宋体" w:cs="Times New Roman"/>
          <w:b/>
          <w:kern w:val="2"/>
          <w:sz w:val="32"/>
          <w:highlight w:val="none"/>
          <w:lang w:val="en-US" w:eastAsia="zh-CN" w:bidi="ar-SA"/>
        </w:rPr>
        <w:t>件</w:t>
      </w:r>
      <w:r>
        <w:rPr>
          <w:rFonts w:hint="eastAsia" w:ascii="宋体" w:hAnsi="Times New Roman" w:eastAsia="宋体" w:cs="Times New Roman"/>
          <w:b/>
          <w:kern w:val="2"/>
          <w:sz w:val="32"/>
          <w:highlight w:val="none"/>
          <w:lang w:val="en-US" w:eastAsia="zh-CN" w:bidi="ar-SA"/>
        </w:rPr>
        <w:t>五</w:t>
      </w:r>
      <w:r>
        <w:rPr>
          <w:rFonts w:hint="eastAsia" w:ascii="宋体" w:hAnsi="宋体" w:eastAsia="宋体" w:cs="Times New Roman"/>
          <w:b/>
          <w:kern w:val="2"/>
          <w:sz w:val="28"/>
          <w:szCs w:val="20"/>
          <w:highlight w:val="none"/>
          <w:lang w:val="en-US" w:eastAsia="zh-CN" w:bidi="ar-SA"/>
        </w:rPr>
        <w:t>、</w:t>
      </w:r>
      <w:bookmarkEnd w:id="19"/>
      <w:bookmarkEnd w:id="20"/>
      <w:bookmarkEnd w:id="21"/>
      <w:bookmarkEnd w:id="22"/>
      <w:r>
        <w:rPr>
          <w:rFonts w:hint="eastAsia" w:ascii="宋体" w:hAnsi="宋体" w:eastAsia="宋体" w:cs="Times New Roman"/>
          <w:b/>
          <w:kern w:val="2"/>
          <w:sz w:val="28"/>
          <w:szCs w:val="20"/>
          <w:highlight w:val="none"/>
          <w:lang w:val="en-US" w:eastAsia="zh-CN" w:bidi="ar-SA"/>
        </w:rPr>
        <w:t>投标报价</w:t>
      </w:r>
    </w:p>
    <w:p w14:paraId="3C41F434">
      <w:pPr>
        <w:keepNext w:val="0"/>
        <w:keepLines w:val="0"/>
        <w:pageBreakBefore w:val="0"/>
        <w:widowControl w:val="0"/>
        <w:kinsoku/>
        <w:wordWrap/>
        <w:overflowPunct/>
        <w:topLinePunct w:val="0"/>
        <w:autoSpaceDE/>
        <w:autoSpaceDN/>
        <w:bidi w:val="0"/>
        <w:adjustRightInd w:val="0"/>
        <w:snapToGrid w:val="0"/>
        <w:spacing w:line="560" w:lineRule="exact"/>
        <w:ind w:left="0" w:leftChars="0"/>
        <w:textAlignment w:val="auto"/>
        <w:rPr>
          <w:rFonts w:hint="eastAsia" w:ascii="宋体" w:hAnsi="宋体" w:eastAsia="宋体" w:cs="Times New Roman"/>
          <w:kern w:val="2"/>
          <w:sz w:val="24"/>
          <w:szCs w:val="28"/>
          <w:highlight w:val="none"/>
          <w:lang w:val="en-US" w:eastAsia="zh-CN" w:bidi="ar-SA"/>
        </w:rPr>
      </w:pPr>
      <w:r>
        <w:rPr>
          <w:rFonts w:hint="eastAsia" w:ascii="宋体" w:hAnsi="宋体" w:eastAsia="宋体" w:cs="Times New Roman"/>
          <w:kern w:val="2"/>
          <w:sz w:val="24"/>
          <w:szCs w:val="28"/>
          <w:highlight w:val="none"/>
          <w:lang w:val="en-US" w:eastAsia="zh-CN" w:bidi="ar-SA"/>
        </w:rPr>
        <w:t>（招标人名称）：</w:t>
      </w:r>
    </w:p>
    <w:p w14:paraId="2EB2A5BC">
      <w:pPr>
        <w:keepNext w:val="0"/>
        <w:keepLines w:val="0"/>
        <w:pageBreakBefore w:val="0"/>
        <w:widowControl w:val="0"/>
        <w:tabs>
          <w:tab w:val="left" w:pos="7560"/>
        </w:tabs>
        <w:kinsoku/>
        <w:wordWrap/>
        <w:overflowPunct/>
        <w:topLinePunct w:val="0"/>
        <w:autoSpaceDE/>
        <w:autoSpaceDN/>
        <w:bidi w:val="0"/>
        <w:adjustRightInd w:val="0"/>
        <w:snapToGrid w:val="0"/>
        <w:spacing w:line="560" w:lineRule="exact"/>
        <w:ind w:firstLine="480" w:firstLineChars="200"/>
        <w:jc w:val="left"/>
        <w:textAlignment w:val="auto"/>
        <w:rPr>
          <w:rFonts w:hint="eastAsia" w:ascii="宋体" w:hAnsi="宋体" w:eastAsia="宋体" w:cs="Times New Roman"/>
          <w:kern w:val="2"/>
          <w:sz w:val="24"/>
          <w:szCs w:val="28"/>
          <w:highlight w:val="none"/>
          <w:lang w:val="en-US" w:eastAsia="zh-CN" w:bidi="ar-SA"/>
        </w:rPr>
      </w:pPr>
      <w:r>
        <w:rPr>
          <w:rFonts w:hint="eastAsia" w:ascii="宋体" w:hAnsi="宋体" w:eastAsia="宋体" w:cs="Times New Roman"/>
          <w:kern w:val="2"/>
          <w:sz w:val="24"/>
          <w:szCs w:val="28"/>
          <w:highlight w:val="none"/>
          <w:lang w:val="en-US" w:eastAsia="zh-CN" w:bidi="ar-SA"/>
        </w:rPr>
        <w:t xml:space="preserve">1. 我方已仔细研究  </w:t>
      </w:r>
      <w:r>
        <w:rPr>
          <w:rFonts w:hint="eastAsia" w:ascii="宋体" w:hAnsi="宋体" w:cs="Times New Roman"/>
          <w:kern w:val="2"/>
          <w:sz w:val="24"/>
          <w:szCs w:val="28"/>
          <w:highlight w:val="none"/>
          <w:u w:val="single"/>
          <w:lang w:val="en-US" w:eastAsia="zh-CN" w:bidi="ar-SA"/>
        </w:rPr>
        <w:t>关于老船厂1900项目IP形象设计</w:t>
      </w:r>
      <w:r>
        <w:rPr>
          <w:rFonts w:hint="eastAsia" w:ascii="宋体" w:hAnsi="宋体" w:cs="Times New Roman"/>
          <w:kern w:val="2"/>
          <w:sz w:val="24"/>
          <w:szCs w:val="28"/>
          <w:highlight w:val="none"/>
          <w:lang w:val="en-US" w:eastAsia="zh-CN" w:bidi="ar-SA"/>
        </w:rPr>
        <w:t xml:space="preserve"> </w:t>
      </w:r>
      <w:r>
        <w:rPr>
          <w:rFonts w:hint="eastAsia" w:ascii="宋体" w:hAnsi="宋体" w:eastAsia="宋体" w:cs="Times New Roman"/>
          <w:kern w:val="2"/>
          <w:sz w:val="24"/>
          <w:szCs w:val="28"/>
          <w:highlight w:val="none"/>
          <w:lang w:val="en-US" w:eastAsia="zh-CN" w:bidi="ar-SA"/>
        </w:rPr>
        <w:t>招标文件的全部内容，愿意以人民币</w:t>
      </w:r>
    </w:p>
    <w:p w14:paraId="080DEB25">
      <w:pPr>
        <w:keepNext w:val="0"/>
        <w:keepLines w:val="0"/>
        <w:pageBreakBefore w:val="0"/>
        <w:widowControl w:val="0"/>
        <w:tabs>
          <w:tab w:val="left" w:pos="7560"/>
        </w:tabs>
        <w:kinsoku/>
        <w:wordWrap/>
        <w:overflowPunct/>
        <w:topLinePunct w:val="0"/>
        <w:autoSpaceDE/>
        <w:autoSpaceDN/>
        <w:bidi w:val="0"/>
        <w:adjustRightInd w:val="0"/>
        <w:snapToGrid w:val="0"/>
        <w:spacing w:line="560" w:lineRule="exact"/>
        <w:jc w:val="left"/>
        <w:textAlignment w:val="auto"/>
        <w:rPr>
          <w:rFonts w:hint="eastAsia" w:ascii="宋体" w:hAnsi="宋体" w:eastAsia="宋体" w:cs="Times New Roman"/>
          <w:kern w:val="2"/>
          <w:sz w:val="24"/>
          <w:szCs w:val="28"/>
          <w:highlight w:val="none"/>
          <w:lang w:val="en-US" w:eastAsia="zh-CN" w:bidi="ar-SA"/>
        </w:rPr>
      </w:pPr>
      <w:r>
        <w:rPr>
          <w:rFonts w:hint="eastAsia" w:ascii="宋体" w:hAnsi="宋体" w:eastAsia="宋体" w:cs="Times New Roman"/>
          <w:kern w:val="2"/>
          <w:sz w:val="24"/>
          <w:szCs w:val="28"/>
          <w:highlight w:val="none"/>
          <w:lang w:val="en-US" w:eastAsia="zh-CN" w:bidi="ar-SA"/>
        </w:rPr>
        <w:t>（大写）         元（¥         ）的投标总报价，按合同约定实施。</w:t>
      </w:r>
    </w:p>
    <w:p w14:paraId="37CB0E5B">
      <w:pPr>
        <w:keepNext w:val="0"/>
        <w:keepLines w:val="0"/>
        <w:pageBreakBefore w:val="0"/>
        <w:widowControl w:val="0"/>
        <w:kinsoku/>
        <w:wordWrap/>
        <w:overflowPunct/>
        <w:topLinePunct w:val="0"/>
        <w:autoSpaceDE/>
        <w:autoSpaceDN/>
        <w:bidi w:val="0"/>
        <w:adjustRightInd w:val="0"/>
        <w:snapToGrid w:val="0"/>
        <w:spacing w:line="560" w:lineRule="exact"/>
        <w:ind w:firstLine="480" w:firstLineChars="200"/>
        <w:textAlignment w:val="auto"/>
        <w:rPr>
          <w:rFonts w:hint="eastAsia" w:ascii="宋体" w:hAnsi="宋体" w:eastAsia="宋体" w:cs="Times New Roman"/>
          <w:kern w:val="2"/>
          <w:sz w:val="24"/>
          <w:szCs w:val="28"/>
          <w:highlight w:val="none"/>
          <w:lang w:val="en-US" w:eastAsia="zh-CN" w:bidi="ar-SA"/>
        </w:rPr>
      </w:pPr>
      <w:r>
        <w:rPr>
          <w:rFonts w:hint="eastAsia" w:ascii="宋体" w:hAnsi="宋体" w:eastAsia="宋体" w:cs="Times New Roman"/>
          <w:kern w:val="2"/>
          <w:sz w:val="24"/>
          <w:szCs w:val="28"/>
          <w:highlight w:val="none"/>
          <w:lang w:val="en-US" w:eastAsia="zh-CN" w:bidi="ar-SA"/>
        </w:rPr>
        <w:t>2. 我方已按招标文件要求详细审核并确认全部招标文件及有关附件，充分理解投标价格不得低于企业个别成本有关规定。我方经成本核算，所填报的投标报价不低于企业个别成本。</w:t>
      </w:r>
    </w:p>
    <w:p w14:paraId="06971682">
      <w:pPr>
        <w:keepNext w:val="0"/>
        <w:keepLines w:val="0"/>
        <w:pageBreakBefore w:val="0"/>
        <w:widowControl w:val="0"/>
        <w:kinsoku/>
        <w:wordWrap/>
        <w:overflowPunct/>
        <w:topLinePunct w:val="0"/>
        <w:autoSpaceDE/>
        <w:autoSpaceDN/>
        <w:bidi w:val="0"/>
        <w:adjustRightInd w:val="0"/>
        <w:snapToGrid w:val="0"/>
        <w:spacing w:line="560" w:lineRule="exact"/>
        <w:ind w:firstLine="480" w:firstLineChars="200"/>
        <w:textAlignment w:val="auto"/>
        <w:rPr>
          <w:rFonts w:hint="eastAsia" w:ascii="宋体" w:hAnsi="宋体" w:eastAsia="宋体" w:cs="Times New Roman"/>
          <w:kern w:val="2"/>
          <w:sz w:val="24"/>
          <w:szCs w:val="28"/>
          <w:highlight w:val="none"/>
          <w:lang w:val="en-US" w:eastAsia="zh-CN" w:bidi="ar-SA"/>
        </w:rPr>
      </w:pPr>
      <w:r>
        <w:rPr>
          <w:rFonts w:hint="eastAsia" w:ascii="宋体" w:hAnsi="宋体" w:eastAsia="宋体" w:cs="Times New Roman"/>
          <w:kern w:val="2"/>
          <w:sz w:val="24"/>
          <w:szCs w:val="28"/>
          <w:highlight w:val="none"/>
          <w:lang w:val="en-US" w:eastAsia="zh-CN" w:bidi="ar-SA"/>
        </w:rPr>
        <w:t>3.（其他补充说明）。</w:t>
      </w:r>
    </w:p>
    <w:p w14:paraId="30B52723">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480" w:firstLineChars="200"/>
        <w:textAlignment w:val="auto"/>
        <w:rPr>
          <w:rFonts w:hint="eastAsia" w:ascii="宋体" w:hAnsi="宋体" w:eastAsia="宋体" w:cs="Times New Roman"/>
          <w:kern w:val="2"/>
          <w:sz w:val="24"/>
          <w:szCs w:val="28"/>
          <w:highlight w:val="none"/>
          <w:lang w:val="en-US" w:eastAsia="zh-CN" w:bidi="ar-SA"/>
        </w:rPr>
      </w:pPr>
    </w:p>
    <w:p w14:paraId="144DD67F">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480" w:firstLineChars="200"/>
        <w:textAlignment w:val="auto"/>
        <w:rPr>
          <w:rFonts w:hint="eastAsia" w:ascii="宋体" w:hAnsi="宋体" w:eastAsia="宋体" w:cs="Times New Roman"/>
          <w:kern w:val="2"/>
          <w:sz w:val="24"/>
          <w:szCs w:val="28"/>
          <w:highlight w:val="none"/>
          <w:lang w:val="en-US" w:eastAsia="zh-CN" w:bidi="ar-SA"/>
        </w:rPr>
      </w:pPr>
    </w:p>
    <w:p w14:paraId="48BA0CF2">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480" w:firstLineChars="200"/>
        <w:textAlignment w:val="auto"/>
        <w:rPr>
          <w:rFonts w:hint="eastAsia" w:ascii="宋体" w:hAnsi="宋体" w:eastAsia="宋体" w:cs="Times New Roman"/>
          <w:kern w:val="2"/>
          <w:sz w:val="24"/>
          <w:szCs w:val="28"/>
          <w:highlight w:val="none"/>
          <w:lang w:val="en-US" w:eastAsia="zh-CN" w:bidi="ar-SA"/>
        </w:rPr>
      </w:pPr>
    </w:p>
    <w:p w14:paraId="25B03CBE">
      <w:pPr>
        <w:keepNext w:val="0"/>
        <w:keepLines w:val="0"/>
        <w:pageBreakBefore w:val="0"/>
        <w:widowControl w:val="0"/>
        <w:kinsoku/>
        <w:wordWrap/>
        <w:overflowPunct/>
        <w:topLinePunct w:val="0"/>
        <w:autoSpaceDE/>
        <w:autoSpaceDN/>
        <w:bidi w:val="0"/>
        <w:adjustRightInd w:val="0"/>
        <w:snapToGrid w:val="0"/>
        <w:spacing w:line="560" w:lineRule="exact"/>
        <w:ind w:firstLine="480" w:firstLineChars="200"/>
        <w:textAlignment w:val="auto"/>
        <w:rPr>
          <w:rFonts w:hint="eastAsia" w:ascii="宋体" w:hAnsi="宋体" w:eastAsia="宋体" w:cs="Times New Roman"/>
          <w:kern w:val="2"/>
          <w:sz w:val="24"/>
          <w:szCs w:val="28"/>
          <w:highlight w:val="none"/>
          <w:lang w:val="en-US" w:eastAsia="zh-CN" w:bidi="ar-SA"/>
        </w:rPr>
      </w:pPr>
      <w:r>
        <w:rPr>
          <w:rFonts w:hint="eastAsia" w:ascii="宋体" w:hAnsi="宋体" w:eastAsia="宋体" w:cs="Times New Roman"/>
          <w:kern w:val="2"/>
          <w:sz w:val="24"/>
          <w:szCs w:val="28"/>
          <w:highlight w:val="none"/>
          <w:lang w:val="en-US" w:eastAsia="zh-CN" w:bidi="ar-SA"/>
        </w:rPr>
        <w:t>投  标  人：                          （盖单位章）</w:t>
      </w:r>
    </w:p>
    <w:p w14:paraId="2D15525F">
      <w:pPr>
        <w:keepNext w:val="0"/>
        <w:keepLines w:val="0"/>
        <w:pageBreakBefore w:val="0"/>
        <w:widowControl w:val="0"/>
        <w:kinsoku/>
        <w:wordWrap/>
        <w:overflowPunct/>
        <w:topLinePunct w:val="0"/>
        <w:autoSpaceDE/>
        <w:autoSpaceDN/>
        <w:bidi w:val="0"/>
        <w:adjustRightInd w:val="0"/>
        <w:snapToGrid w:val="0"/>
        <w:spacing w:line="560" w:lineRule="exact"/>
        <w:ind w:firstLine="480" w:firstLineChars="200"/>
        <w:textAlignment w:val="auto"/>
        <w:rPr>
          <w:rFonts w:hint="eastAsia" w:ascii="宋体" w:hAnsi="宋体" w:eastAsia="宋体" w:cs="Times New Roman"/>
          <w:kern w:val="2"/>
          <w:sz w:val="24"/>
          <w:szCs w:val="28"/>
          <w:highlight w:val="none"/>
          <w:lang w:val="en-US" w:eastAsia="zh-CN" w:bidi="ar-SA"/>
        </w:rPr>
      </w:pPr>
    </w:p>
    <w:p w14:paraId="248455E4">
      <w:pPr>
        <w:keepNext w:val="0"/>
        <w:keepLines w:val="0"/>
        <w:pageBreakBefore w:val="0"/>
        <w:widowControl w:val="0"/>
        <w:kinsoku/>
        <w:wordWrap/>
        <w:overflowPunct/>
        <w:topLinePunct w:val="0"/>
        <w:autoSpaceDE/>
        <w:autoSpaceDN/>
        <w:bidi w:val="0"/>
        <w:adjustRightInd w:val="0"/>
        <w:snapToGrid w:val="0"/>
        <w:spacing w:line="560" w:lineRule="exact"/>
        <w:ind w:firstLine="480" w:firstLineChars="200"/>
        <w:textAlignment w:val="auto"/>
        <w:rPr>
          <w:rFonts w:hint="eastAsia" w:ascii="宋体" w:hAnsi="宋体" w:eastAsia="宋体" w:cs="Times New Roman"/>
          <w:kern w:val="2"/>
          <w:sz w:val="24"/>
          <w:szCs w:val="28"/>
          <w:highlight w:val="none"/>
          <w:lang w:val="en-US" w:eastAsia="zh-CN" w:bidi="ar-SA"/>
        </w:rPr>
      </w:pPr>
      <w:r>
        <w:rPr>
          <w:rFonts w:hint="eastAsia" w:ascii="宋体" w:hAnsi="宋体" w:eastAsia="宋体" w:cs="Times New Roman"/>
          <w:kern w:val="2"/>
          <w:sz w:val="24"/>
          <w:szCs w:val="28"/>
          <w:highlight w:val="none"/>
          <w:lang w:val="en-US" w:eastAsia="zh-CN" w:bidi="ar-SA"/>
        </w:rPr>
        <w:t>法定代表人：                           （签字或盖章）</w:t>
      </w:r>
    </w:p>
    <w:p w14:paraId="6D7CFFD7">
      <w:pPr>
        <w:keepNext w:val="0"/>
        <w:keepLines w:val="0"/>
        <w:pageBreakBefore w:val="0"/>
        <w:widowControl w:val="0"/>
        <w:kinsoku/>
        <w:wordWrap/>
        <w:overflowPunct/>
        <w:topLinePunct w:val="0"/>
        <w:autoSpaceDE/>
        <w:autoSpaceDN/>
        <w:bidi w:val="0"/>
        <w:adjustRightInd w:val="0"/>
        <w:snapToGrid w:val="0"/>
        <w:spacing w:line="560" w:lineRule="exact"/>
        <w:ind w:firstLine="480" w:firstLineChars="200"/>
        <w:textAlignment w:val="auto"/>
        <w:rPr>
          <w:rFonts w:hint="eastAsia" w:ascii="宋体" w:hAnsi="宋体" w:eastAsia="宋体" w:cs="Times New Roman"/>
          <w:kern w:val="2"/>
          <w:sz w:val="24"/>
          <w:szCs w:val="28"/>
          <w:highlight w:val="none"/>
          <w:lang w:val="en-US" w:eastAsia="zh-CN" w:bidi="ar-SA"/>
        </w:rPr>
      </w:pPr>
    </w:p>
    <w:p w14:paraId="41F24033">
      <w:pPr>
        <w:keepNext w:val="0"/>
        <w:keepLines w:val="0"/>
        <w:pageBreakBefore w:val="0"/>
        <w:widowControl w:val="0"/>
        <w:kinsoku/>
        <w:wordWrap/>
        <w:overflowPunct/>
        <w:topLinePunct w:val="0"/>
        <w:autoSpaceDE/>
        <w:autoSpaceDN/>
        <w:bidi w:val="0"/>
        <w:adjustRightInd w:val="0"/>
        <w:snapToGrid w:val="0"/>
        <w:spacing w:line="560" w:lineRule="exact"/>
        <w:ind w:firstLine="480" w:firstLineChars="200"/>
        <w:textAlignment w:val="auto"/>
        <w:rPr>
          <w:rFonts w:hint="eastAsia" w:ascii="宋体" w:hAnsi="宋体" w:eastAsia="宋体" w:cs="Times New Roman"/>
          <w:kern w:val="2"/>
          <w:sz w:val="24"/>
          <w:szCs w:val="28"/>
          <w:highlight w:val="none"/>
          <w:lang w:val="en-US" w:eastAsia="zh-CN" w:bidi="ar-SA"/>
        </w:rPr>
      </w:pPr>
      <w:r>
        <w:rPr>
          <w:rFonts w:hint="eastAsia" w:ascii="宋体" w:hAnsi="宋体" w:eastAsia="宋体" w:cs="Times New Roman"/>
          <w:kern w:val="2"/>
          <w:sz w:val="24"/>
          <w:szCs w:val="28"/>
          <w:highlight w:val="none"/>
          <w:lang w:val="en-US" w:eastAsia="zh-CN" w:bidi="ar-SA"/>
        </w:rPr>
        <w:t xml:space="preserve">单位地址：  </w:t>
      </w:r>
    </w:p>
    <w:p w14:paraId="02AB8EC1">
      <w:pPr>
        <w:keepNext w:val="0"/>
        <w:keepLines w:val="0"/>
        <w:pageBreakBefore w:val="0"/>
        <w:widowControl w:val="0"/>
        <w:kinsoku/>
        <w:wordWrap/>
        <w:overflowPunct/>
        <w:topLinePunct w:val="0"/>
        <w:autoSpaceDE/>
        <w:autoSpaceDN/>
        <w:bidi w:val="0"/>
        <w:adjustRightInd w:val="0"/>
        <w:snapToGrid w:val="0"/>
        <w:spacing w:line="560" w:lineRule="exact"/>
        <w:ind w:firstLine="480" w:firstLineChars="200"/>
        <w:textAlignment w:val="auto"/>
        <w:rPr>
          <w:rFonts w:hint="eastAsia" w:ascii="宋体" w:hAnsi="宋体" w:eastAsia="宋体" w:cs="Times New Roman"/>
          <w:kern w:val="2"/>
          <w:sz w:val="24"/>
          <w:szCs w:val="28"/>
          <w:highlight w:val="none"/>
          <w:lang w:val="en-US" w:eastAsia="zh-CN" w:bidi="ar-SA"/>
        </w:rPr>
      </w:pPr>
      <w:r>
        <w:rPr>
          <w:rFonts w:hint="eastAsia" w:ascii="宋体" w:hAnsi="宋体" w:eastAsia="宋体" w:cs="Times New Roman"/>
          <w:kern w:val="2"/>
          <w:sz w:val="24"/>
          <w:szCs w:val="28"/>
          <w:highlight w:val="none"/>
          <w:lang w:val="en-US" w:eastAsia="zh-CN" w:bidi="ar-SA"/>
        </w:rPr>
        <w:t xml:space="preserve">                                      </w:t>
      </w:r>
    </w:p>
    <w:p w14:paraId="2748B089">
      <w:pPr>
        <w:keepNext w:val="0"/>
        <w:keepLines w:val="0"/>
        <w:pageBreakBefore w:val="0"/>
        <w:widowControl w:val="0"/>
        <w:kinsoku/>
        <w:wordWrap/>
        <w:overflowPunct/>
        <w:topLinePunct w:val="0"/>
        <w:autoSpaceDE/>
        <w:autoSpaceDN/>
        <w:bidi w:val="0"/>
        <w:adjustRightInd w:val="0"/>
        <w:snapToGrid w:val="0"/>
        <w:spacing w:line="560" w:lineRule="exact"/>
        <w:ind w:firstLine="480" w:firstLineChars="200"/>
        <w:textAlignment w:val="auto"/>
        <w:rPr>
          <w:rFonts w:hint="eastAsia" w:ascii="宋体" w:hAnsi="宋体" w:eastAsia="宋体" w:cs="Times New Roman"/>
          <w:kern w:val="2"/>
          <w:sz w:val="24"/>
          <w:szCs w:val="28"/>
          <w:highlight w:val="none"/>
          <w:lang w:val="en-US" w:eastAsia="zh-CN" w:bidi="ar-SA"/>
        </w:rPr>
      </w:pPr>
      <w:r>
        <w:rPr>
          <w:rFonts w:hint="eastAsia" w:ascii="宋体" w:hAnsi="宋体" w:eastAsia="宋体" w:cs="Times New Roman"/>
          <w:kern w:val="2"/>
          <w:sz w:val="24"/>
          <w:szCs w:val="28"/>
          <w:highlight w:val="none"/>
          <w:lang w:val="en-US" w:eastAsia="zh-CN" w:bidi="ar-SA"/>
        </w:rPr>
        <w:t xml:space="preserve">邮政编码：           电话：            传真：     </w:t>
      </w:r>
    </w:p>
    <w:p w14:paraId="31609417">
      <w:pPr>
        <w:keepNext w:val="0"/>
        <w:keepLines w:val="0"/>
        <w:pageBreakBefore w:val="0"/>
        <w:widowControl w:val="0"/>
        <w:kinsoku/>
        <w:wordWrap/>
        <w:overflowPunct/>
        <w:topLinePunct w:val="0"/>
        <w:autoSpaceDE/>
        <w:autoSpaceDN/>
        <w:bidi w:val="0"/>
        <w:adjustRightInd w:val="0"/>
        <w:snapToGrid w:val="0"/>
        <w:spacing w:line="560" w:lineRule="exact"/>
        <w:ind w:firstLine="480" w:firstLineChars="200"/>
        <w:textAlignment w:val="auto"/>
        <w:rPr>
          <w:rFonts w:hint="eastAsia" w:ascii="宋体" w:hAnsi="宋体" w:eastAsia="宋体" w:cs="Times New Roman"/>
          <w:kern w:val="2"/>
          <w:sz w:val="24"/>
          <w:szCs w:val="28"/>
          <w:highlight w:val="none"/>
          <w:lang w:val="en-US" w:eastAsia="zh-CN" w:bidi="ar-SA"/>
        </w:rPr>
      </w:pPr>
    </w:p>
    <w:p w14:paraId="57EA11B5">
      <w:pPr>
        <w:keepNext w:val="0"/>
        <w:keepLines w:val="0"/>
        <w:pageBreakBefore w:val="0"/>
        <w:widowControl w:val="0"/>
        <w:kinsoku/>
        <w:wordWrap/>
        <w:overflowPunct/>
        <w:topLinePunct w:val="0"/>
        <w:autoSpaceDE/>
        <w:autoSpaceDN/>
        <w:bidi w:val="0"/>
        <w:adjustRightInd w:val="0"/>
        <w:snapToGrid w:val="0"/>
        <w:spacing w:line="560" w:lineRule="exact"/>
        <w:ind w:firstLine="480" w:firstLineChars="200"/>
        <w:textAlignment w:val="auto"/>
        <w:rPr>
          <w:rFonts w:hint="eastAsia" w:ascii="宋体" w:hAnsi="宋体" w:eastAsia="宋体" w:cs="Times New Roman"/>
          <w:kern w:val="2"/>
          <w:sz w:val="24"/>
          <w:szCs w:val="28"/>
          <w:highlight w:val="none"/>
          <w:lang w:val="en-US" w:eastAsia="zh-CN" w:bidi="ar-SA"/>
        </w:rPr>
      </w:pPr>
      <w:r>
        <w:rPr>
          <w:rFonts w:hint="eastAsia" w:ascii="宋体" w:hAnsi="宋体" w:eastAsia="宋体" w:cs="Times New Roman"/>
          <w:kern w:val="2"/>
          <w:sz w:val="24"/>
          <w:szCs w:val="28"/>
          <w:highlight w:val="none"/>
          <w:lang w:val="en-US" w:eastAsia="zh-CN" w:bidi="ar-SA"/>
        </w:rPr>
        <w:t>日期：           年          月             日</w:t>
      </w:r>
    </w:p>
    <w:p w14:paraId="09CE6AD9">
      <w:pPr>
        <w:pStyle w:val="40"/>
        <w:rPr>
          <w:rFonts w:hint="eastAsia" w:ascii="宋体" w:hAnsi="宋体"/>
          <w:sz w:val="32"/>
          <w:szCs w:val="32"/>
          <w:highlight w:val="none"/>
        </w:rPr>
      </w:pPr>
    </w:p>
    <w:p w14:paraId="5F7725F8">
      <w:pPr>
        <w:pStyle w:val="40"/>
        <w:rPr>
          <w:rFonts w:hint="eastAsia" w:ascii="宋体" w:hAnsi="宋体"/>
          <w:sz w:val="32"/>
          <w:szCs w:val="32"/>
          <w:highlight w:val="none"/>
        </w:rPr>
      </w:pPr>
    </w:p>
    <w:p w14:paraId="52B635EB">
      <w:pPr>
        <w:pStyle w:val="40"/>
        <w:rPr>
          <w:rFonts w:hint="eastAsia" w:ascii="宋体" w:hAnsi="宋体"/>
          <w:sz w:val="32"/>
          <w:szCs w:val="32"/>
          <w:highlight w:val="none"/>
        </w:rPr>
      </w:pPr>
    </w:p>
    <w:p w14:paraId="27F56A3D">
      <w:pPr>
        <w:pStyle w:val="40"/>
        <w:rPr>
          <w:rFonts w:hint="eastAsia" w:ascii="宋体" w:hAnsi="宋体"/>
          <w:sz w:val="32"/>
          <w:szCs w:val="32"/>
          <w:highlight w:val="none"/>
        </w:rPr>
      </w:pPr>
    </w:p>
    <w:p w14:paraId="2A863E4E">
      <w:pPr>
        <w:pStyle w:val="53"/>
        <w:ind w:left="0" w:leftChars="0" w:firstLine="0" w:firstLineChars="0"/>
        <w:rPr>
          <w:rFonts w:hint="eastAsia" w:ascii="宋体" w:hAnsi="宋体"/>
          <w:b/>
          <w:color w:val="000000"/>
          <w:sz w:val="24"/>
          <w:highlight w:val="none"/>
        </w:rPr>
      </w:pPr>
      <w:r>
        <w:rPr>
          <w:rFonts w:hint="eastAsia" w:ascii="宋体" w:hAnsi="宋体" w:eastAsia="宋体" w:cs="Times New Roman"/>
          <w:kern w:val="2"/>
          <w:sz w:val="24"/>
          <w:szCs w:val="28"/>
          <w:highlight w:val="none"/>
          <w:lang w:val="en-US" w:eastAsia="zh-CN" w:bidi="ar-SA"/>
        </w:rPr>
        <w:t>附报价清单</w:t>
      </w:r>
      <w:r>
        <w:rPr>
          <w:rFonts w:hint="eastAsia"/>
          <w:highlight w:val="none"/>
          <w:lang w:val="en-US" w:eastAsia="zh-CN"/>
        </w:rPr>
        <w:t xml:space="preserve"> </w:t>
      </w:r>
    </w:p>
    <w:sectPr>
      <w:headerReference r:id="rId3" w:type="default"/>
      <w:footerReference r:id="rId4" w:type="default"/>
      <w:pgSz w:w="11907" w:h="16840"/>
      <w:pgMar w:top="1440" w:right="567" w:bottom="1440" w:left="1247" w:header="851" w:footer="992" w:gutter="0"/>
      <w:pgNumType w:fmt="decimal" w:start="1"/>
      <w:cols w:space="720" w:num="1"/>
      <w:docGrid w:linePitch="30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幼圆">
    <w:panose1 w:val="0201050906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07C1FF">
    <w:pPr>
      <w:pStyle w:val="34"/>
      <w:jc w:val="center"/>
      <w:rPr>
        <w:szCs w:val="21"/>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7B9C3FC">
                          <w:pPr>
                            <w:pStyle w:val="3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LMb65DdAQAAvgMAAA4AAAAAAAAA&#10;AQAgAAAAHgEAAGRycy9lMm9Eb2MueG1sUEsFBgAAAAAGAAYAWQEAAG0FAAAAAA==&#10;">
              <v:fill on="f" focussize="0,0"/>
              <v:stroke on="f"/>
              <v:imagedata o:title=""/>
              <o:lock v:ext="edit" aspectratio="f"/>
              <v:textbox inset="0mm,0mm,0mm,0mm" style="mso-fit-shape-to-text:t;">
                <w:txbxContent>
                  <w:p w14:paraId="77B9C3FC">
                    <w:pPr>
                      <w:pStyle w:val="3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A344859">
                          <w:pPr>
                            <w:pStyle w:val="34"/>
                            <w:jc w:val="center"/>
                            <w:rPr>
                              <w:rFonts w:hint="eastAsia" w:eastAsia="宋体"/>
                              <w:lang w:val="en-US" w:eastAsia="zh-CN"/>
                            </w:rPr>
                          </w:pP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G15XmjdAQAAvgMAAA4AAAAAAAAA&#10;AQAgAAAAHgEAAGRycy9lMm9Eb2MueG1sUEsFBgAAAAAGAAYAWQEAAG0FAAAAAA==&#10;">
              <v:fill on="f" focussize="0,0"/>
              <v:stroke on="f"/>
              <v:imagedata o:title=""/>
              <o:lock v:ext="edit" aspectratio="f"/>
              <v:textbox inset="0mm,0mm,0mm,0mm" style="mso-fit-shape-to-text:t;">
                <w:txbxContent>
                  <w:p w14:paraId="4A344859">
                    <w:pPr>
                      <w:pStyle w:val="34"/>
                      <w:jc w:val="center"/>
                      <w:rPr>
                        <w:rFonts w:hint="eastAsia" w:eastAsia="宋体"/>
                        <w:lang w:val="en-US" w:eastAsia="zh-CN"/>
                      </w:rPr>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648444">
    <w:pPr>
      <w:pStyle w:val="35"/>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97270C2"/>
    <w:multiLevelType w:val="singleLevel"/>
    <w:tmpl w:val="997270C2"/>
    <w:lvl w:ilvl="0" w:tentative="0">
      <w:start w:val="2"/>
      <w:numFmt w:val="chineseCounting"/>
      <w:suff w:val="nothing"/>
      <w:lvlText w:val="%1、"/>
      <w:lvlJc w:val="left"/>
      <w:rPr>
        <w:rFonts w:hint="eastAsia"/>
      </w:rPr>
    </w:lvl>
  </w:abstractNum>
  <w:abstractNum w:abstractNumId="1">
    <w:nsid w:val="A9E41B90"/>
    <w:multiLevelType w:val="singleLevel"/>
    <w:tmpl w:val="A9E41B90"/>
    <w:lvl w:ilvl="0" w:tentative="0">
      <w:start w:val="1"/>
      <w:numFmt w:val="decimal"/>
      <w:lvlText w:val="%1."/>
      <w:lvlJc w:val="left"/>
      <w:pPr>
        <w:tabs>
          <w:tab w:val="left" w:pos="312"/>
        </w:tabs>
      </w:pPr>
    </w:lvl>
  </w:abstractNum>
  <w:abstractNum w:abstractNumId="2">
    <w:nsid w:val="0000000C"/>
    <w:multiLevelType w:val="multilevel"/>
    <w:tmpl w:val="0000000C"/>
    <w:lvl w:ilvl="0" w:tentative="0">
      <w:start w:val="1"/>
      <w:numFmt w:val="decimal"/>
      <w:lvlText w:val="%1"/>
      <w:lvlJc w:val="left"/>
      <w:pPr>
        <w:tabs>
          <w:tab w:val="left" w:pos="2502"/>
        </w:tabs>
        <w:ind w:left="2502" w:hanging="432"/>
      </w:pPr>
      <w:rPr>
        <w:rFonts w:hint="default"/>
      </w:rPr>
    </w:lvl>
    <w:lvl w:ilvl="1" w:tentative="0">
      <w:start w:val="1"/>
      <w:numFmt w:val="decimal"/>
      <w:lvlText w:val="%1.%2"/>
      <w:lvlJc w:val="left"/>
      <w:pPr>
        <w:tabs>
          <w:tab w:val="left" w:pos="2646"/>
        </w:tabs>
        <w:ind w:left="2646" w:hanging="576"/>
      </w:pPr>
      <w:rPr>
        <w:rFonts w:hint="default"/>
      </w:rPr>
    </w:lvl>
    <w:lvl w:ilvl="2" w:tentative="0">
      <w:start w:val="1"/>
      <w:numFmt w:val="decimal"/>
      <w:lvlText w:val="%1.%2.%3"/>
      <w:lvlJc w:val="left"/>
      <w:pPr>
        <w:tabs>
          <w:tab w:val="left" w:pos="2790"/>
        </w:tabs>
        <w:ind w:left="2790" w:hanging="720"/>
      </w:pPr>
      <w:rPr>
        <w:rFonts w:hint="default"/>
      </w:rPr>
    </w:lvl>
    <w:lvl w:ilvl="3" w:tentative="0">
      <w:start w:val="1"/>
      <w:numFmt w:val="decimal"/>
      <w:pStyle w:val="103"/>
      <w:lvlText w:val="%1.%2.%3.%4"/>
      <w:lvlJc w:val="left"/>
      <w:pPr>
        <w:tabs>
          <w:tab w:val="left" w:pos="2934"/>
        </w:tabs>
        <w:ind w:left="2934" w:hanging="864"/>
      </w:pPr>
      <w:rPr>
        <w:rFonts w:hint="default"/>
      </w:rPr>
    </w:lvl>
    <w:lvl w:ilvl="4" w:tentative="0">
      <w:start w:val="1"/>
      <w:numFmt w:val="decimal"/>
      <w:lvlText w:val="%1.%2.%3.%4.%5"/>
      <w:lvlJc w:val="left"/>
      <w:pPr>
        <w:tabs>
          <w:tab w:val="left" w:pos="3078"/>
        </w:tabs>
        <w:ind w:left="3078" w:hanging="1008"/>
      </w:pPr>
      <w:rPr>
        <w:rFonts w:hint="eastAsia"/>
      </w:rPr>
    </w:lvl>
    <w:lvl w:ilvl="5" w:tentative="0">
      <w:start w:val="1"/>
      <w:numFmt w:val="decimal"/>
      <w:lvlText w:val="%1.%2.%3.%4.%5.%6"/>
      <w:lvlJc w:val="left"/>
      <w:pPr>
        <w:tabs>
          <w:tab w:val="left" w:pos="3222"/>
        </w:tabs>
        <w:ind w:left="3222" w:hanging="1152"/>
      </w:pPr>
      <w:rPr>
        <w:rFonts w:hint="default"/>
      </w:rPr>
    </w:lvl>
    <w:lvl w:ilvl="6" w:tentative="0">
      <w:start w:val="1"/>
      <w:numFmt w:val="decimal"/>
      <w:lvlText w:val="%1.%2.%3.%4.%5.%6.%7"/>
      <w:lvlJc w:val="left"/>
      <w:pPr>
        <w:tabs>
          <w:tab w:val="left" w:pos="3366"/>
        </w:tabs>
        <w:ind w:left="3366" w:hanging="1296"/>
      </w:pPr>
      <w:rPr>
        <w:rFonts w:hint="default"/>
      </w:rPr>
    </w:lvl>
    <w:lvl w:ilvl="7" w:tentative="0">
      <w:start w:val="1"/>
      <w:numFmt w:val="decimal"/>
      <w:lvlText w:val="%1.%2.%3.%4.%5.%6.%7.%8"/>
      <w:lvlJc w:val="left"/>
      <w:pPr>
        <w:tabs>
          <w:tab w:val="left" w:pos="3510"/>
        </w:tabs>
        <w:ind w:left="3510" w:hanging="1440"/>
      </w:pPr>
      <w:rPr>
        <w:rFonts w:hint="default"/>
      </w:rPr>
    </w:lvl>
    <w:lvl w:ilvl="8" w:tentative="0">
      <w:start w:val="1"/>
      <w:numFmt w:val="decimal"/>
      <w:lvlText w:val="%1.%2.%3.%4.%5.%6.%7.%8.%9"/>
      <w:lvlJc w:val="left"/>
      <w:pPr>
        <w:tabs>
          <w:tab w:val="left" w:pos="3654"/>
        </w:tabs>
        <w:ind w:left="3654" w:hanging="1584"/>
      </w:pPr>
      <w:rPr>
        <w:rFonts w:hint="default"/>
      </w:rPr>
    </w:lvl>
  </w:abstractNum>
  <w:abstractNum w:abstractNumId="3">
    <w:nsid w:val="0000000D"/>
    <w:multiLevelType w:val="multilevel"/>
    <w:tmpl w:val="0000000D"/>
    <w:lvl w:ilvl="0" w:tentative="0">
      <w:start w:val="1"/>
      <w:numFmt w:val="decimal"/>
      <w:pStyle w:val="78"/>
      <w:lvlText w:val="%1."/>
      <w:lvlJc w:val="left"/>
      <w:pPr>
        <w:tabs>
          <w:tab w:val="left" w:pos="709"/>
        </w:tabs>
        <w:ind w:left="709" w:hanging="709"/>
      </w:pPr>
      <w:rPr>
        <w:rFonts w:hint="eastAsia"/>
      </w:rPr>
    </w:lvl>
    <w:lvl w:ilvl="1" w:tentative="0">
      <w:start w:val="1"/>
      <w:numFmt w:val="decimal"/>
      <w:lvlText w:val="%1.%2"/>
      <w:lvlJc w:val="left"/>
      <w:pPr>
        <w:tabs>
          <w:tab w:val="left" w:pos="709"/>
        </w:tabs>
        <w:ind w:left="709" w:hanging="709"/>
      </w:pPr>
      <w:rPr>
        <w:rFonts w:hint="eastAsia"/>
      </w:rPr>
    </w:lvl>
    <w:lvl w:ilvl="2" w:tentative="0">
      <w:start w:val="1"/>
      <w:numFmt w:val="decimal"/>
      <w:lvlText w:val="%1.%2.%3."/>
      <w:lvlJc w:val="left"/>
      <w:pPr>
        <w:tabs>
          <w:tab w:val="left" w:pos="425"/>
        </w:tabs>
        <w:ind w:left="425" w:hanging="425"/>
      </w:pPr>
      <w:rPr>
        <w:rFonts w:hint="eastAsia"/>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4">
    <w:nsid w:val="0000000E"/>
    <w:multiLevelType w:val="multilevel"/>
    <w:tmpl w:val="0000000E"/>
    <w:lvl w:ilvl="0" w:tentative="0">
      <w:start w:val="1"/>
      <w:numFmt w:val="decimal"/>
      <w:pStyle w:val="70"/>
      <w:lvlText w:val="%1"/>
      <w:lvlJc w:val="left"/>
      <w:pPr>
        <w:tabs>
          <w:tab w:val="left" w:pos="425"/>
        </w:tabs>
        <w:ind w:left="425" w:hanging="425"/>
      </w:pPr>
      <w:rPr>
        <w:rFonts w:hint="default" w:ascii="Arial" w:hAnsi="Arial" w:eastAsia="黑体"/>
        <w:b w:val="0"/>
        <w:i w:val="0"/>
        <w:sz w:val="28"/>
      </w:rPr>
    </w:lvl>
    <w:lvl w:ilvl="1" w:tentative="0">
      <w:start w:val="1"/>
      <w:numFmt w:val="decimal"/>
      <w:pStyle w:val="71"/>
      <w:lvlText w:val="%1.%2"/>
      <w:lvlJc w:val="left"/>
      <w:pPr>
        <w:tabs>
          <w:tab w:val="left" w:pos="992"/>
        </w:tabs>
        <w:ind w:left="992" w:hanging="567"/>
      </w:pPr>
      <w:rPr>
        <w:rFonts w:hint="default" w:ascii="Arial" w:hAnsi="Arial" w:eastAsia="黑体"/>
        <w:b w:val="0"/>
        <w:i w:val="0"/>
        <w:sz w:val="24"/>
      </w:rPr>
    </w:lvl>
    <w:lvl w:ilvl="2" w:tentative="0">
      <w:start w:val="1"/>
      <w:numFmt w:val="decimal"/>
      <w:pStyle w:val="99"/>
      <w:lvlText w:val="%1.%2.%3"/>
      <w:lvlJc w:val="left"/>
      <w:pPr>
        <w:tabs>
          <w:tab w:val="left" w:pos="1418"/>
        </w:tabs>
        <w:ind w:left="1418"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5">
    <w:nsid w:val="4A917F8A"/>
    <w:multiLevelType w:val="singleLevel"/>
    <w:tmpl w:val="4A917F8A"/>
    <w:lvl w:ilvl="0" w:tentative="0">
      <w:start w:val="1"/>
      <w:numFmt w:val="decimal"/>
      <w:lvlText w:val="%1."/>
      <w:lvlJc w:val="left"/>
      <w:pPr>
        <w:tabs>
          <w:tab w:val="left" w:pos="312"/>
        </w:tabs>
      </w:pPr>
    </w:lvl>
  </w:abstractNum>
  <w:abstractNum w:abstractNumId="6">
    <w:nsid w:val="7F7E5238"/>
    <w:multiLevelType w:val="multilevel"/>
    <w:tmpl w:val="7F7E5238"/>
    <w:lvl w:ilvl="0" w:tentative="0">
      <w:start w:val="1"/>
      <w:numFmt w:val="none"/>
      <w:lvlText w:val=""/>
      <w:lvlJc w:val="left"/>
      <w:pPr>
        <w:tabs>
          <w:tab w:val="left" w:pos="432"/>
        </w:tabs>
        <w:ind w:left="432" w:hanging="432"/>
      </w:pPr>
      <w:rPr>
        <w:rFonts w:hint="eastAsia"/>
      </w:rPr>
    </w:lvl>
    <w:lvl w:ilvl="1" w:tentative="0">
      <w:start w:val="1"/>
      <w:numFmt w:val="none"/>
      <w:lvlText w:val=" "/>
      <w:lvlJc w:val="left"/>
      <w:pPr>
        <w:tabs>
          <w:tab w:val="left" w:pos="576"/>
        </w:tabs>
        <w:ind w:left="576" w:hanging="576"/>
      </w:pPr>
      <w:rPr>
        <w:rFonts w:hint="eastAsia"/>
      </w:rPr>
    </w:lvl>
    <w:lvl w:ilvl="2" w:tentative="0">
      <w:start w:val="1"/>
      <w:numFmt w:val="none"/>
      <w:pStyle w:val="98"/>
      <w:lvlText w:val=""/>
      <w:lvlJc w:val="left"/>
      <w:pPr>
        <w:tabs>
          <w:tab w:val="left" w:pos="720"/>
        </w:tabs>
        <w:ind w:left="720" w:hanging="720"/>
      </w:pPr>
      <w:rPr>
        <w:rFonts w:hint="eastAsia"/>
      </w:rPr>
    </w:lvl>
    <w:lvl w:ilvl="3" w:tentative="0">
      <w:start w:val="1"/>
      <w:numFmt w:val="none"/>
      <w:lvlText w:val="    "/>
      <w:lvlJc w:val="left"/>
      <w:pPr>
        <w:tabs>
          <w:tab w:val="left" w:pos="864"/>
        </w:tabs>
        <w:ind w:left="864" w:hanging="864"/>
      </w:pPr>
      <w:rPr>
        <w:rFonts w:hint="eastAsia"/>
      </w:rPr>
    </w:lvl>
    <w:lvl w:ilvl="4" w:tentative="0">
      <w:start w:val="1"/>
      <w:numFmt w:val="none"/>
      <w:lvlText w:val="      "/>
      <w:lvlJc w:val="left"/>
      <w:pPr>
        <w:tabs>
          <w:tab w:val="left" w:pos="1008"/>
        </w:tabs>
        <w:ind w:left="1008" w:hanging="1008"/>
      </w:pPr>
      <w:rPr>
        <w:rFonts w:hint="eastAsia"/>
      </w:rPr>
    </w:lvl>
    <w:lvl w:ilvl="5" w:tentative="0">
      <w:start w:val="1"/>
      <w:numFmt w:val="none"/>
      <w:lvlText w:val="           "/>
      <w:lvlJc w:val="left"/>
      <w:pPr>
        <w:tabs>
          <w:tab w:val="left" w:pos="1440"/>
        </w:tabs>
        <w:ind w:left="1152" w:hanging="1152"/>
      </w:pPr>
      <w:rPr>
        <w:rFonts w:hint="eastAsia"/>
      </w:rPr>
    </w:lvl>
    <w:lvl w:ilvl="6" w:tentative="0">
      <w:start w:val="1"/>
      <w:numFmt w:val="decimal"/>
      <w:lvlText w:val="%1.%2.%3.%4.%5.%6.%7"/>
      <w:lvlJc w:val="left"/>
      <w:pPr>
        <w:tabs>
          <w:tab w:val="left" w:pos="2520"/>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num w:numId="1">
    <w:abstractNumId w:val="4"/>
  </w:num>
  <w:num w:numId="2">
    <w:abstractNumId w:val="3"/>
  </w:num>
  <w:num w:numId="3">
    <w:abstractNumId w:val="6"/>
  </w:num>
  <w:num w:numId="4">
    <w:abstractNumId w:val="2"/>
  </w:num>
  <w:num w:numId="5">
    <w:abstractNumId w:val="5"/>
  </w:num>
  <w:num w:numId="6">
    <w:abstractNumId w:val="0"/>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hyphenationZone w:val="360"/>
  <w:drawingGridHorizontalSpacing w:val="105"/>
  <w:drawingGridVerticalSpacing w:val="303"/>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YyMTc3ZTJjZjMwMGU3NzkzNmUyNTY1MmM3N2FjNjMifQ=="/>
  </w:docVars>
  <w:rsids>
    <w:rsidRoot w:val="00172A27"/>
    <w:rsid w:val="0001340A"/>
    <w:rsid w:val="000225C2"/>
    <w:rsid w:val="00035C13"/>
    <w:rsid w:val="00075D08"/>
    <w:rsid w:val="000930AE"/>
    <w:rsid w:val="0009394F"/>
    <w:rsid w:val="00094396"/>
    <w:rsid w:val="000A19DC"/>
    <w:rsid w:val="000A2736"/>
    <w:rsid w:val="000A78D6"/>
    <w:rsid w:val="000C079B"/>
    <w:rsid w:val="000C3994"/>
    <w:rsid w:val="000C39FF"/>
    <w:rsid w:val="000D160E"/>
    <w:rsid w:val="000D7107"/>
    <w:rsid w:val="000E248D"/>
    <w:rsid w:val="000E2CE6"/>
    <w:rsid w:val="000E48B4"/>
    <w:rsid w:val="000F0C8D"/>
    <w:rsid w:val="00106FA6"/>
    <w:rsid w:val="00115F0F"/>
    <w:rsid w:val="00117A99"/>
    <w:rsid w:val="00121679"/>
    <w:rsid w:val="00121698"/>
    <w:rsid w:val="00126DE2"/>
    <w:rsid w:val="0012790B"/>
    <w:rsid w:val="00131D57"/>
    <w:rsid w:val="00140BAA"/>
    <w:rsid w:val="001438D5"/>
    <w:rsid w:val="00144761"/>
    <w:rsid w:val="001471B3"/>
    <w:rsid w:val="00154933"/>
    <w:rsid w:val="00156779"/>
    <w:rsid w:val="0016125F"/>
    <w:rsid w:val="00164142"/>
    <w:rsid w:val="00170FFD"/>
    <w:rsid w:val="00172F0D"/>
    <w:rsid w:val="001B34E0"/>
    <w:rsid w:val="001B5F99"/>
    <w:rsid w:val="001C207B"/>
    <w:rsid w:val="001C251A"/>
    <w:rsid w:val="001C4FB7"/>
    <w:rsid w:val="001C5EBA"/>
    <w:rsid w:val="001D6A6C"/>
    <w:rsid w:val="001E126A"/>
    <w:rsid w:val="00207542"/>
    <w:rsid w:val="00207DDE"/>
    <w:rsid w:val="00210B37"/>
    <w:rsid w:val="00212838"/>
    <w:rsid w:val="00240588"/>
    <w:rsid w:val="0024094F"/>
    <w:rsid w:val="002415E9"/>
    <w:rsid w:val="0026359C"/>
    <w:rsid w:val="00282E1A"/>
    <w:rsid w:val="00290511"/>
    <w:rsid w:val="00290616"/>
    <w:rsid w:val="00293FFE"/>
    <w:rsid w:val="002B56A6"/>
    <w:rsid w:val="002C3D7C"/>
    <w:rsid w:val="002F007B"/>
    <w:rsid w:val="003152A3"/>
    <w:rsid w:val="00316163"/>
    <w:rsid w:val="00323D92"/>
    <w:rsid w:val="00330D02"/>
    <w:rsid w:val="003842B0"/>
    <w:rsid w:val="003858C5"/>
    <w:rsid w:val="003920AD"/>
    <w:rsid w:val="00397E22"/>
    <w:rsid w:val="003B0071"/>
    <w:rsid w:val="003B101B"/>
    <w:rsid w:val="003C2861"/>
    <w:rsid w:val="003C7FFC"/>
    <w:rsid w:val="003E2793"/>
    <w:rsid w:val="003E6130"/>
    <w:rsid w:val="003E7F27"/>
    <w:rsid w:val="00401EDF"/>
    <w:rsid w:val="00406B56"/>
    <w:rsid w:val="004212EE"/>
    <w:rsid w:val="0042488C"/>
    <w:rsid w:val="00433975"/>
    <w:rsid w:val="00436C0E"/>
    <w:rsid w:val="00436EDE"/>
    <w:rsid w:val="00462686"/>
    <w:rsid w:val="00463938"/>
    <w:rsid w:val="00465D60"/>
    <w:rsid w:val="0048490E"/>
    <w:rsid w:val="004A5B81"/>
    <w:rsid w:val="004B7BC7"/>
    <w:rsid w:val="004E4D34"/>
    <w:rsid w:val="004E71CA"/>
    <w:rsid w:val="004F27AD"/>
    <w:rsid w:val="005030A5"/>
    <w:rsid w:val="00506038"/>
    <w:rsid w:val="00511C4C"/>
    <w:rsid w:val="005628F2"/>
    <w:rsid w:val="00572B01"/>
    <w:rsid w:val="00573E74"/>
    <w:rsid w:val="00575CC0"/>
    <w:rsid w:val="0058324F"/>
    <w:rsid w:val="00592618"/>
    <w:rsid w:val="005B3B9F"/>
    <w:rsid w:val="005C1789"/>
    <w:rsid w:val="005C1B0B"/>
    <w:rsid w:val="005E1802"/>
    <w:rsid w:val="005E3F56"/>
    <w:rsid w:val="005F445C"/>
    <w:rsid w:val="005F6839"/>
    <w:rsid w:val="00620FDE"/>
    <w:rsid w:val="00634109"/>
    <w:rsid w:val="0063477B"/>
    <w:rsid w:val="00634A19"/>
    <w:rsid w:val="00637586"/>
    <w:rsid w:val="0064066F"/>
    <w:rsid w:val="00641BAF"/>
    <w:rsid w:val="006554A6"/>
    <w:rsid w:val="00685C6C"/>
    <w:rsid w:val="0068792F"/>
    <w:rsid w:val="006910FA"/>
    <w:rsid w:val="006940D2"/>
    <w:rsid w:val="006945D6"/>
    <w:rsid w:val="006A6410"/>
    <w:rsid w:val="006C3F3B"/>
    <w:rsid w:val="006C41EC"/>
    <w:rsid w:val="006C723D"/>
    <w:rsid w:val="006D0069"/>
    <w:rsid w:val="006D5C26"/>
    <w:rsid w:val="006E2FDD"/>
    <w:rsid w:val="006E38DD"/>
    <w:rsid w:val="006E6125"/>
    <w:rsid w:val="006F78D2"/>
    <w:rsid w:val="0070522B"/>
    <w:rsid w:val="00723FFB"/>
    <w:rsid w:val="00725FEC"/>
    <w:rsid w:val="00742EE8"/>
    <w:rsid w:val="00755FCA"/>
    <w:rsid w:val="007570F7"/>
    <w:rsid w:val="007615A0"/>
    <w:rsid w:val="0076362F"/>
    <w:rsid w:val="00766ADF"/>
    <w:rsid w:val="007700A1"/>
    <w:rsid w:val="007705B7"/>
    <w:rsid w:val="0077211F"/>
    <w:rsid w:val="007739F6"/>
    <w:rsid w:val="0077467D"/>
    <w:rsid w:val="00776A5F"/>
    <w:rsid w:val="00780E75"/>
    <w:rsid w:val="007834BA"/>
    <w:rsid w:val="00795B4A"/>
    <w:rsid w:val="007963A3"/>
    <w:rsid w:val="007A5E1C"/>
    <w:rsid w:val="007B6A4D"/>
    <w:rsid w:val="007C0F61"/>
    <w:rsid w:val="007E48B4"/>
    <w:rsid w:val="007F25F3"/>
    <w:rsid w:val="007F7815"/>
    <w:rsid w:val="008069DB"/>
    <w:rsid w:val="0080782C"/>
    <w:rsid w:val="00833FC9"/>
    <w:rsid w:val="008369BF"/>
    <w:rsid w:val="00860122"/>
    <w:rsid w:val="00860BE3"/>
    <w:rsid w:val="00865C6B"/>
    <w:rsid w:val="00870A82"/>
    <w:rsid w:val="008A1144"/>
    <w:rsid w:val="008B5DB6"/>
    <w:rsid w:val="008B7944"/>
    <w:rsid w:val="008C5B75"/>
    <w:rsid w:val="008D280E"/>
    <w:rsid w:val="008D6C20"/>
    <w:rsid w:val="008D6D40"/>
    <w:rsid w:val="008D796A"/>
    <w:rsid w:val="008E23B2"/>
    <w:rsid w:val="008F025F"/>
    <w:rsid w:val="008F45F9"/>
    <w:rsid w:val="00902CCF"/>
    <w:rsid w:val="00921F96"/>
    <w:rsid w:val="0092630C"/>
    <w:rsid w:val="00937F61"/>
    <w:rsid w:val="009418BB"/>
    <w:rsid w:val="00942E88"/>
    <w:rsid w:val="009457D4"/>
    <w:rsid w:val="009773FF"/>
    <w:rsid w:val="00983394"/>
    <w:rsid w:val="00985782"/>
    <w:rsid w:val="00985A88"/>
    <w:rsid w:val="009A27EE"/>
    <w:rsid w:val="009A2DC5"/>
    <w:rsid w:val="009A3585"/>
    <w:rsid w:val="009B3998"/>
    <w:rsid w:val="009C205B"/>
    <w:rsid w:val="009C3099"/>
    <w:rsid w:val="009C4861"/>
    <w:rsid w:val="009F53DA"/>
    <w:rsid w:val="009F6FD0"/>
    <w:rsid w:val="00A00D00"/>
    <w:rsid w:val="00A01395"/>
    <w:rsid w:val="00A068BA"/>
    <w:rsid w:val="00A06AEE"/>
    <w:rsid w:val="00A12815"/>
    <w:rsid w:val="00A27E3A"/>
    <w:rsid w:val="00A32D10"/>
    <w:rsid w:val="00A36F65"/>
    <w:rsid w:val="00A519D0"/>
    <w:rsid w:val="00A6571B"/>
    <w:rsid w:val="00A74730"/>
    <w:rsid w:val="00A856A4"/>
    <w:rsid w:val="00A93417"/>
    <w:rsid w:val="00AA282E"/>
    <w:rsid w:val="00AC2F76"/>
    <w:rsid w:val="00AD35ED"/>
    <w:rsid w:val="00B021A5"/>
    <w:rsid w:val="00B26AFD"/>
    <w:rsid w:val="00B2793B"/>
    <w:rsid w:val="00B27B7A"/>
    <w:rsid w:val="00B306A1"/>
    <w:rsid w:val="00B32758"/>
    <w:rsid w:val="00B431EB"/>
    <w:rsid w:val="00B57E57"/>
    <w:rsid w:val="00B6642A"/>
    <w:rsid w:val="00BB678D"/>
    <w:rsid w:val="00BC5C8C"/>
    <w:rsid w:val="00BD29A9"/>
    <w:rsid w:val="00BE53CB"/>
    <w:rsid w:val="00BE6DD5"/>
    <w:rsid w:val="00C035CD"/>
    <w:rsid w:val="00C07565"/>
    <w:rsid w:val="00C11EAB"/>
    <w:rsid w:val="00C16575"/>
    <w:rsid w:val="00C258CD"/>
    <w:rsid w:val="00C37EA2"/>
    <w:rsid w:val="00C4328B"/>
    <w:rsid w:val="00C45F34"/>
    <w:rsid w:val="00C561F1"/>
    <w:rsid w:val="00C67BDE"/>
    <w:rsid w:val="00CA23FA"/>
    <w:rsid w:val="00CB0D03"/>
    <w:rsid w:val="00CB1F56"/>
    <w:rsid w:val="00CB4BD4"/>
    <w:rsid w:val="00CB4D9A"/>
    <w:rsid w:val="00CB7DEC"/>
    <w:rsid w:val="00CC74B8"/>
    <w:rsid w:val="00CD580B"/>
    <w:rsid w:val="00CD6009"/>
    <w:rsid w:val="00CD78AA"/>
    <w:rsid w:val="00CE4B20"/>
    <w:rsid w:val="00CF1B95"/>
    <w:rsid w:val="00D020D1"/>
    <w:rsid w:val="00D10704"/>
    <w:rsid w:val="00D2394E"/>
    <w:rsid w:val="00D37825"/>
    <w:rsid w:val="00D4023D"/>
    <w:rsid w:val="00D45644"/>
    <w:rsid w:val="00D62030"/>
    <w:rsid w:val="00D634A6"/>
    <w:rsid w:val="00D67B2D"/>
    <w:rsid w:val="00D70994"/>
    <w:rsid w:val="00D763BD"/>
    <w:rsid w:val="00D76C49"/>
    <w:rsid w:val="00D77AA5"/>
    <w:rsid w:val="00D913E0"/>
    <w:rsid w:val="00D94544"/>
    <w:rsid w:val="00D94619"/>
    <w:rsid w:val="00D95E46"/>
    <w:rsid w:val="00DB4E2D"/>
    <w:rsid w:val="00DC1F8B"/>
    <w:rsid w:val="00DF67BA"/>
    <w:rsid w:val="00E134A1"/>
    <w:rsid w:val="00E224BF"/>
    <w:rsid w:val="00E22C87"/>
    <w:rsid w:val="00E23115"/>
    <w:rsid w:val="00E41365"/>
    <w:rsid w:val="00E4440C"/>
    <w:rsid w:val="00E52070"/>
    <w:rsid w:val="00E93340"/>
    <w:rsid w:val="00EA027C"/>
    <w:rsid w:val="00EB2D26"/>
    <w:rsid w:val="00EB700E"/>
    <w:rsid w:val="00ED2238"/>
    <w:rsid w:val="00EE370A"/>
    <w:rsid w:val="00EF6B80"/>
    <w:rsid w:val="00F04DFA"/>
    <w:rsid w:val="00F067FA"/>
    <w:rsid w:val="00F10E4B"/>
    <w:rsid w:val="00F2654A"/>
    <w:rsid w:val="00F33DAA"/>
    <w:rsid w:val="00F400DC"/>
    <w:rsid w:val="00F47ADB"/>
    <w:rsid w:val="00F52692"/>
    <w:rsid w:val="00F52DB5"/>
    <w:rsid w:val="00F60F8D"/>
    <w:rsid w:val="00F92908"/>
    <w:rsid w:val="00F94B3B"/>
    <w:rsid w:val="00FA03CB"/>
    <w:rsid w:val="00FA048B"/>
    <w:rsid w:val="00FA0B39"/>
    <w:rsid w:val="00FA4BE7"/>
    <w:rsid w:val="00FA77BF"/>
    <w:rsid w:val="00FD1D01"/>
    <w:rsid w:val="00FE4EC7"/>
    <w:rsid w:val="00FE5EB8"/>
    <w:rsid w:val="00FF3873"/>
    <w:rsid w:val="026A2A62"/>
    <w:rsid w:val="030C6B9D"/>
    <w:rsid w:val="03C440F0"/>
    <w:rsid w:val="03F262FE"/>
    <w:rsid w:val="05043438"/>
    <w:rsid w:val="05DC0389"/>
    <w:rsid w:val="077918E2"/>
    <w:rsid w:val="080F68DC"/>
    <w:rsid w:val="082A6E5C"/>
    <w:rsid w:val="091F4118"/>
    <w:rsid w:val="09B35E22"/>
    <w:rsid w:val="0A2B2280"/>
    <w:rsid w:val="0AEA2669"/>
    <w:rsid w:val="0CB67DF0"/>
    <w:rsid w:val="0D151D23"/>
    <w:rsid w:val="0D4103F4"/>
    <w:rsid w:val="0D517F6C"/>
    <w:rsid w:val="0D70587D"/>
    <w:rsid w:val="0D8F6CE5"/>
    <w:rsid w:val="0DFB303B"/>
    <w:rsid w:val="0E4C465A"/>
    <w:rsid w:val="0F8E619D"/>
    <w:rsid w:val="0FD94D4C"/>
    <w:rsid w:val="101C4917"/>
    <w:rsid w:val="123B32DA"/>
    <w:rsid w:val="124F64A1"/>
    <w:rsid w:val="13BF1AC2"/>
    <w:rsid w:val="14197F4D"/>
    <w:rsid w:val="1588638E"/>
    <w:rsid w:val="166B48A0"/>
    <w:rsid w:val="16F45074"/>
    <w:rsid w:val="16FC5D9B"/>
    <w:rsid w:val="172368D2"/>
    <w:rsid w:val="17834DE9"/>
    <w:rsid w:val="17F16374"/>
    <w:rsid w:val="1A313E0D"/>
    <w:rsid w:val="1C4C37B9"/>
    <w:rsid w:val="1D097FE3"/>
    <w:rsid w:val="1E905351"/>
    <w:rsid w:val="1F9E3BCA"/>
    <w:rsid w:val="20322BC6"/>
    <w:rsid w:val="21130328"/>
    <w:rsid w:val="215D7652"/>
    <w:rsid w:val="23285A18"/>
    <w:rsid w:val="276F595A"/>
    <w:rsid w:val="299553EC"/>
    <w:rsid w:val="29D42705"/>
    <w:rsid w:val="2ADC147B"/>
    <w:rsid w:val="2C056941"/>
    <w:rsid w:val="2C1C4834"/>
    <w:rsid w:val="2D8E6D7A"/>
    <w:rsid w:val="2F440A19"/>
    <w:rsid w:val="308870AB"/>
    <w:rsid w:val="31566A52"/>
    <w:rsid w:val="31AB0CDA"/>
    <w:rsid w:val="31D73965"/>
    <w:rsid w:val="32E965DF"/>
    <w:rsid w:val="33366222"/>
    <w:rsid w:val="33435FAF"/>
    <w:rsid w:val="36695CB1"/>
    <w:rsid w:val="367120E1"/>
    <w:rsid w:val="373F5ED2"/>
    <w:rsid w:val="37781FA8"/>
    <w:rsid w:val="39087C01"/>
    <w:rsid w:val="3A5502A1"/>
    <w:rsid w:val="3A5D5440"/>
    <w:rsid w:val="3C351E8E"/>
    <w:rsid w:val="3CC4744B"/>
    <w:rsid w:val="3D9424D5"/>
    <w:rsid w:val="3DAF6D45"/>
    <w:rsid w:val="3DC5397A"/>
    <w:rsid w:val="3FB95217"/>
    <w:rsid w:val="405065A5"/>
    <w:rsid w:val="413F71DB"/>
    <w:rsid w:val="414B7535"/>
    <w:rsid w:val="41502189"/>
    <w:rsid w:val="415E35C6"/>
    <w:rsid w:val="41776AEA"/>
    <w:rsid w:val="41AB521D"/>
    <w:rsid w:val="41BA02BB"/>
    <w:rsid w:val="41C32E7B"/>
    <w:rsid w:val="428B7B0F"/>
    <w:rsid w:val="429C7054"/>
    <w:rsid w:val="42C40BE2"/>
    <w:rsid w:val="435F18BC"/>
    <w:rsid w:val="43EC454D"/>
    <w:rsid w:val="47140AC9"/>
    <w:rsid w:val="481A5BAC"/>
    <w:rsid w:val="4AE828C3"/>
    <w:rsid w:val="4B493F7E"/>
    <w:rsid w:val="4C9F3B15"/>
    <w:rsid w:val="4CC82BA6"/>
    <w:rsid w:val="4DE72DDF"/>
    <w:rsid w:val="4EDD6607"/>
    <w:rsid w:val="4F5A71E7"/>
    <w:rsid w:val="500E40D0"/>
    <w:rsid w:val="512F03DB"/>
    <w:rsid w:val="5174228C"/>
    <w:rsid w:val="5307177D"/>
    <w:rsid w:val="539267AF"/>
    <w:rsid w:val="543264A9"/>
    <w:rsid w:val="554A03C4"/>
    <w:rsid w:val="56542400"/>
    <w:rsid w:val="56AA7F39"/>
    <w:rsid w:val="570E3BC9"/>
    <w:rsid w:val="58457CD0"/>
    <w:rsid w:val="59813B96"/>
    <w:rsid w:val="5A431F22"/>
    <w:rsid w:val="5AD92B11"/>
    <w:rsid w:val="5B302BB8"/>
    <w:rsid w:val="5B4107CD"/>
    <w:rsid w:val="5C917115"/>
    <w:rsid w:val="5C9A1041"/>
    <w:rsid w:val="5CB511A8"/>
    <w:rsid w:val="5D967083"/>
    <w:rsid w:val="5DE85D9D"/>
    <w:rsid w:val="5E6162CC"/>
    <w:rsid w:val="5F8913FD"/>
    <w:rsid w:val="60C06604"/>
    <w:rsid w:val="6216372D"/>
    <w:rsid w:val="6277156E"/>
    <w:rsid w:val="633640E0"/>
    <w:rsid w:val="64332182"/>
    <w:rsid w:val="645E7AB0"/>
    <w:rsid w:val="64B95912"/>
    <w:rsid w:val="65A7466B"/>
    <w:rsid w:val="6661002A"/>
    <w:rsid w:val="669E20AE"/>
    <w:rsid w:val="6855023B"/>
    <w:rsid w:val="689500C5"/>
    <w:rsid w:val="69DE6A3D"/>
    <w:rsid w:val="69FB26F0"/>
    <w:rsid w:val="6D123C8E"/>
    <w:rsid w:val="6E496FBD"/>
    <w:rsid w:val="6EAD10FE"/>
    <w:rsid w:val="6EBD4430"/>
    <w:rsid w:val="6F98180B"/>
    <w:rsid w:val="6FB62D34"/>
    <w:rsid w:val="709B35B6"/>
    <w:rsid w:val="71C53799"/>
    <w:rsid w:val="724972EE"/>
    <w:rsid w:val="728575CB"/>
    <w:rsid w:val="72A5179F"/>
    <w:rsid w:val="72DA16A4"/>
    <w:rsid w:val="74697EA8"/>
    <w:rsid w:val="753D52E3"/>
    <w:rsid w:val="76AF09F8"/>
    <w:rsid w:val="77270DF0"/>
    <w:rsid w:val="77A33CA2"/>
    <w:rsid w:val="77ED24B1"/>
    <w:rsid w:val="78275322"/>
    <w:rsid w:val="789D19E7"/>
    <w:rsid w:val="792425B9"/>
    <w:rsid w:val="7B620BCC"/>
    <w:rsid w:val="7BDA46B9"/>
    <w:rsid w:val="7C020BE6"/>
    <w:rsid w:val="7C0D02B4"/>
    <w:rsid w:val="7CF66286"/>
    <w:rsid w:val="7D971636"/>
    <w:rsid w:val="7E1507E4"/>
    <w:rsid w:val="7EA73659"/>
    <w:rsid w:val="7F0D1A18"/>
    <w:rsid w:val="7F9839DA"/>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99"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qFormat="1"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rFonts w:eastAsia="宋体"/>
      <w:b/>
      <w:kern w:val="44"/>
      <w:sz w:val="30"/>
      <w:lang w:val="en-US" w:eastAsia="zh-CN"/>
    </w:rPr>
  </w:style>
  <w:style w:type="paragraph" w:styleId="4">
    <w:name w:val="heading 2"/>
    <w:basedOn w:val="1"/>
    <w:next w:val="1"/>
    <w:qFormat/>
    <w:uiPriority w:val="0"/>
    <w:pPr>
      <w:keepNext/>
      <w:keepLines/>
      <w:spacing w:before="260" w:beforeLines="0" w:beforeAutospacing="0" w:after="260" w:afterLines="0" w:afterAutospacing="0" w:line="413" w:lineRule="auto"/>
      <w:ind w:firstLine="628"/>
      <w:jc w:val="center"/>
      <w:outlineLvl w:val="1"/>
    </w:pPr>
    <w:rPr>
      <w:rFonts w:ascii="Arial" w:hAnsi="Arial" w:eastAsia="黑体"/>
      <w:b/>
      <w:sz w:val="32"/>
    </w:rPr>
  </w:style>
  <w:style w:type="paragraph" w:styleId="5">
    <w:name w:val="heading 3"/>
    <w:basedOn w:val="1"/>
    <w:next w:val="1"/>
    <w:qFormat/>
    <w:uiPriority w:val="0"/>
    <w:pPr>
      <w:keepNext/>
      <w:keepLines/>
      <w:spacing w:before="260" w:beforeLines="0" w:beforeAutospacing="0" w:after="260" w:afterLines="0" w:afterAutospacing="0" w:line="413" w:lineRule="auto"/>
      <w:jc w:val="center"/>
      <w:outlineLvl w:val="2"/>
    </w:pPr>
    <w:rPr>
      <w:rFonts w:ascii="宋体"/>
      <w:b/>
      <w:sz w:val="32"/>
    </w:rPr>
  </w:style>
  <w:style w:type="paragraph" w:styleId="6">
    <w:name w:val="heading 4"/>
    <w:basedOn w:val="1"/>
    <w:next w:val="1"/>
    <w:qFormat/>
    <w:uiPriority w:val="0"/>
    <w:pPr>
      <w:keepNext/>
      <w:keepLines/>
      <w:spacing w:before="280" w:beforeLines="0" w:beforeAutospacing="0" w:after="290" w:afterLines="0" w:afterAutospacing="0" w:line="372" w:lineRule="auto"/>
      <w:outlineLvl w:val="3"/>
    </w:pPr>
    <w:rPr>
      <w:rFonts w:ascii="Arial" w:hAnsi="Arial" w:eastAsia="黑体"/>
      <w:b/>
      <w:kern w:val="2"/>
      <w:sz w:val="28"/>
      <w:lang w:val="en-US" w:eastAsia="zh-CN"/>
    </w:rPr>
  </w:style>
  <w:style w:type="paragraph" w:styleId="7">
    <w:name w:val="heading 5"/>
    <w:basedOn w:val="1"/>
    <w:next w:val="1"/>
    <w:qFormat/>
    <w:uiPriority w:val="0"/>
    <w:pPr>
      <w:keepNext/>
      <w:outlineLvl w:val="4"/>
    </w:pPr>
    <w:rPr>
      <w:rFonts w:ascii="宋体" w:hAnsi="Arial"/>
      <w:sz w:val="28"/>
    </w:rPr>
  </w:style>
  <w:style w:type="paragraph" w:styleId="8">
    <w:name w:val="heading 6"/>
    <w:basedOn w:val="1"/>
    <w:next w:val="1"/>
    <w:qFormat/>
    <w:uiPriority w:val="0"/>
    <w:pPr>
      <w:keepNext/>
      <w:autoSpaceDE w:val="0"/>
      <w:autoSpaceDN w:val="0"/>
      <w:adjustRightInd w:val="0"/>
      <w:spacing w:before="156" w:beforeLines="50" w:beforeAutospacing="0" w:after="156" w:afterLines="50" w:afterAutospacing="0" w:line="300" w:lineRule="exact"/>
      <w:jc w:val="center"/>
      <w:outlineLvl w:val="5"/>
    </w:pPr>
    <w:rPr>
      <w:rFonts w:ascii="宋体" w:hAnsi="宋体"/>
      <w:kern w:val="0"/>
      <w:sz w:val="28"/>
    </w:rPr>
  </w:style>
  <w:style w:type="paragraph" w:styleId="9">
    <w:name w:val="heading 7"/>
    <w:basedOn w:val="1"/>
    <w:next w:val="1"/>
    <w:qFormat/>
    <w:uiPriority w:val="0"/>
    <w:pPr>
      <w:keepNext/>
      <w:keepLines/>
      <w:spacing w:before="240" w:beforeLines="0" w:beforeAutospacing="0" w:after="64" w:afterLines="0" w:afterAutospacing="0" w:line="317" w:lineRule="auto"/>
      <w:ind w:rightChars="-10" w:firstLine="464" w:firstLineChars="225"/>
      <w:jc w:val="left"/>
      <w:outlineLvl w:val="6"/>
    </w:pPr>
    <w:rPr>
      <w:rFonts w:ascii="Arial" w:hAnsi="Arial" w:eastAsia="仿宋_GB2312"/>
      <w:b/>
      <w:spacing w:val="-4"/>
      <w:sz w:val="24"/>
    </w:rPr>
  </w:style>
  <w:style w:type="paragraph" w:styleId="10">
    <w:name w:val="heading 8"/>
    <w:basedOn w:val="1"/>
    <w:next w:val="1"/>
    <w:qFormat/>
    <w:uiPriority w:val="0"/>
    <w:pPr>
      <w:keepNext/>
      <w:keepLines/>
      <w:spacing w:line="400" w:lineRule="exact"/>
      <w:jc w:val="center"/>
      <w:outlineLvl w:val="7"/>
    </w:pPr>
    <w:rPr>
      <w:rFonts w:ascii="宋体" w:hAnsi="宋体" w:eastAsia="黑体"/>
      <w:sz w:val="32"/>
      <w:szCs w:val="32"/>
    </w:rPr>
  </w:style>
  <w:style w:type="paragraph" w:styleId="11">
    <w:name w:val="heading 9"/>
    <w:basedOn w:val="10"/>
    <w:next w:val="1"/>
    <w:qFormat/>
    <w:uiPriority w:val="0"/>
    <w:pPr>
      <w:tabs>
        <w:tab w:val="left" w:pos="2160"/>
      </w:tabs>
      <w:ind w:left="1559" w:hanging="1559"/>
      <w:outlineLvl w:val="8"/>
    </w:pPr>
    <w:rPr>
      <w:rFonts w:ascii="Times New Roman" w:hAnsi="Times New Roman" w:eastAsia="宋体"/>
      <w:b/>
      <w:bCs/>
      <w:sz w:val="30"/>
      <w:szCs w:val="18"/>
    </w:rPr>
  </w:style>
  <w:style w:type="character" w:default="1" w:styleId="56">
    <w:name w:val="Default Paragraph Font"/>
    <w:qFormat/>
    <w:uiPriority w:val="0"/>
  </w:style>
  <w:style w:type="table" w:default="1" w:styleId="54">
    <w:name w:val="Normal Table"/>
    <w:semiHidden/>
    <w:qFormat/>
    <w:uiPriority w:val="0"/>
    <w:tblPr>
      <w:tblCellMar>
        <w:top w:w="0" w:type="dxa"/>
        <w:left w:w="108" w:type="dxa"/>
        <w:bottom w:w="0" w:type="dxa"/>
        <w:right w:w="108" w:type="dxa"/>
      </w:tblCellMar>
    </w:tblPr>
  </w:style>
  <w:style w:type="paragraph" w:styleId="2">
    <w:name w:val="Balloon Text"/>
    <w:basedOn w:val="1"/>
    <w:qFormat/>
    <w:uiPriority w:val="0"/>
    <w:rPr>
      <w:sz w:val="18"/>
    </w:rPr>
  </w:style>
  <w:style w:type="paragraph" w:styleId="12">
    <w:name w:val="toc 7"/>
    <w:basedOn w:val="1"/>
    <w:next w:val="1"/>
    <w:qFormat/>
    <w:uiPriority w:val="0"/>
    <w:pPr>
      <w:ind w:left="1260"/>
      <w:jc w:val="left"/>
    </w:pPr>
  </w:style>
  <w:style w:type="paragraph" w:styleId="13">
    <w:name w:val="table of authorities"/>
    <w:basedOn w:val="1"/>
    <w:next w:val="1"/>
    <w:qFormat/>
    <w:uiPriority w:val="0"/>
    <w:pPr>
      <w:ind w:left="420" w:leftChars="200"/>
    </w:pPr>
  </w:style>
  <w:style w:type="paragraph" w:styleId="14">
    <w:name w:val="index 8"/>
    <w:basedOn w:val="1"/>
    <w:next w:val="1"/>
    <w:qFormat/>
    <w:uiPriority w:val="0"/>
    <w:pPr>
      <w:ind w:left="1400" w:leftChars="1400"/>
    </w:pPr>
  </w:style>
  <w:style w:type="paragraph" w:styleId="15">
    <w:name w:val="Normal Indent"/>
    <w:basedOn w:val="1"/>
    <w:qFormat/>
    <w:uiPriority w:val="0"/>
    <w:pPr>
      <w:ind w:firstLine="420" w:firstLineChars="200"/>
    </w:pPr>
  </w:style>
  <w:style w:type="paragraph" w:styleId="16">
    <w:name w:val="index 5"/>
    <w:basedOn w:val="1"/>
    <w:next w:val="1"/>
    <w:qFormat/>
    <w:uiPriority w:val="0"/>
    <w:pPr>
      <w:ind w:left="800" w:leftChars="800"/>
    </w:pPr>
  </w:style>
  <w:style w:type="paragraph" w:styleId="17">
    <w:name w:val="Document Map"/>
    <w:basedOn w:val="1"/>
    <w:qFormat/>
    <w:uiPriority w:val="0"/>
    <w:pPr>
      <w:shd w:val="clear" w:color="auto" w:fill="000080"/>
    </w:pPr>
  </w:style>
  <w:style w:type="paragraph" w:styleId="18">
    <w:name w:val="toa heading"/>
    <w:basedOn w:val="1"/>
    <w:next w:val="1"/>
    <w:qFormat/>
    <w:uiPriority w:val="0"/>
    <w:pPr>
      <w:spacing w:before="120" w:beforeLines="0" w:beforeAutospacing="0"/>
    </w:pPr>
    <w:rPr>
      <w:rFonts w:ascii="Arial" w:hAnsi="Arial"/>
      <w:b/>
    </w:rPr>
  </w:style>
  <w:style w:type="paragraph" w:styleId="19">
    <w:name w:val="annotation text"/>
    <w:basedOn w:val="1"/>
    <w:qFormat/>
    <w:uiPriority w:val="0"/>
    <w:pPr>
      <w:jc w:val="left"/>
    </w:pPr>
  </w:style>
  <w:style w:type="paragraph" w:styleId="20">
    <w:name w:val="index 6"/>
    <w:basedOn w:val="1"/>
    <w:next w:val="1"/>
    <w:qFormat/>
    <w:uiPriority w:val="0"/>
    <w:pPr>
      <w:ind w:left="1000" w:leftChars="1000"/>
    </w:pPr>
  </w:style>
  <w:style w:type="paragraph" w:styleId="21">
    <w:name w:val="Salutation"/>
    <w:basedOn w:val="1"/>
    <w:next w:val="1"/>
    <w:qFormat/>
    <w:uiPriority w:val="0"/>
    <w:rPr>
      <w:rFonts w:ascii="仿宋_GB2312" w:eastAsia="仿宋_GB2312"/>
      <w:sz w:val="28"/>
      <w:szCs w:val="20"/>
    </w:rPr>
  </w:style>
  <w:style w:type="paragraph" w:styleId="22">
    <w:name w:val="Body Text 3"/>
    <w:basedOn w:val="1"/>
    <w:qFormat/>
    <w:uiPriority w:val="0"/>
    <w:rPr>
      <w:rFonts w:ascii="黑体" w:hAnsi="Arial" w:eastAsia="黑体"/>
      <w:b/>
      <w:sz w:val="28"/>
    </w:rPr>
  </w:style>
  <w:style w:type="paragraph" w:styleId="23">
    <w:name w:val="Body Text"/>
    <w:basedOn w:val="1"/>
    <w:qFormat/>
    <w:uiPriority w:val="0"/>
    <w:rPr>
      <w:rFonts w:ascii="宋体" w:hAnsi="Arial"/>
      <w:sz w:val="28"/>
    </w:rPr>
  </w:style>
  <w:style w:type="paragraph" w:styleId="24">
    <w:name w:val="Body Text Indent"/>
    <w:basedOn w:val="1"/>
    <w:next w:val="25"/>
    <w:qFormat/>
    <w:uiPriority w:val="0"/>
    <w:pPr>
      <w:ind w:firstLine="645"/>
    </w:pPr>
    <w:rPr>
      <w:rFonts w:ascii="楷体_GB2312" w:eastAsia="楷体_GB2312"/>
      <w:sz w:val="32"/>
    </w:rPr>
  </w:style>
  <w:style w:type="paragraph" w:styleId="25">
    <w:name w:val="envelope return"/>
    <w:basedOn w:val="1"/>
    <w:qFormat/>
    <w:uiPriority w:val="99"/>
    <w:pPr>
      <w:widowControl/>
    </w:pPr>
    <w:rPr>
      <w:kern w:val="0"/>
      <w:sz w:val="22"/>
      <w:lang w:eastAsia="en-US"/>
    </w:rPr>
  </w:style>
  <w:style w:type="paragraph" w:styleId="26">
    <w:name w:val="index 4"/>
    <w:basedOn w:val="1"/>
    <w:next w:val="1"/>
    <w:qFormat/>
    <w:uiPriority w:val="0"/>
    <w:pPr>
      <w:ind w:left="600" w:leftChars="600"/>
    </w:pPr>
  </w:style>
  <w:style w:type="paragraph" w:styleId="27">
    <w:name w:val="toc 5"/>
    <w:basedOn w:val="1"/>
    <w:next w:val="1"/>
    <w:qFormat/>
    <w:uiPriority w:val="0"/>
    <w:pPr>
      <w:ind w:left="840"/>
      <w:jc w:val="left"/>
    </w:pPr>
  </w:style>
  <w:style w:type="paragraph" w:styleId="28">
    <w:name w:val="toc 3"/>
    <w:basedOn w:val="1"/>
    <w:next w:val="1"/>
    <w:qFormat/>
    <w:uiPriority w:val="0"/>
    <w:pPr>
      <w:ind w:left="420"/>
      <w:jc w:val="left"/>
    </w:pPr>
    <w:rPr>
      <w:i/>
    </w:rPr>
  </w:style>
  <w:style w:type="paragraph" w:styleId="29">
    <w:name w:val="Plain Text"/>
    <w:basedOn w:val="1"/>
    <w:qFormat/>
    <w:uiPriority w:val="0"/>
    <w:rPr>
      <w:rFonts w:ascii="宋体" w:hAnsi="Courier New"/>
    </w:rPr>
  </w:style>
  <w:style w:type="paragraph" w:styleId="30">
    <w:name w:val="toc 8"/>
    <w:basedOn w:val="1"/>
    <w:next w:val="1"/>
    <w:qFormat/>
    <w:uiPriority w:val="0"/>
    <w:pPr>
      <w:ind w:left="1470"/>
      <w:jc w:val="left"/>
    </w:pPr>
  </w:style>
  <w:style w:type="paragraph" w:styleId="31">
    <w:name w:val="index 3"/>
    <w:basedOn w:val="1"/>
    <w:next w:val="1"/>
    <w:qFormat/>
    <w:uiPriority w:val="0"/>
    <w:pPr>
      <w:ind w:left="400" w:leftChars="400"/>
    </w:pPr>
  </w:style>
  <w:style w:type="paragraph" w:styleId="32">
    <w:name w:val="Date"/>
    <w:basedOn w:val="1"/>
    <w:next w:val="1"/>
    <w:link w:val="63"/>
    <w:qFormat/>
    <w:uiPriority w:val="0"/>
    <w:rPr>
      <w:b/>
      <w:sz w:val="28"/>
    </w:rPr>
  </w:style>
  <w:style w:type="paragraph" w:styleId="33">
    <w:name w:val="Body Text Indent 2"/>
    <w:basedOn w:val="1"/>
    <w:qFormat/>
    <w:uiPriority w:val="0"/>
    <w:pPr>
      <w:ind w:left="630" w:firstLine="645"/>
    </w:pPr>
    <w:rPr>
      <w:rFonts w:ascii="Arial" w:hAnsi="Arial" w:eastAsia="仿宋_GB2312"/>
      <w:sz w:val="32"/>
    </w:rPr>
  </w:style>
  <w:style w:type="paragraph" w:styleId="34">
    <w:name w:val="footer"/>
    <w:basedOn w:val="1"/>
    <w:link w:val="64"/>
    <w:qFormat/>
    <w:uiPriority w:val="0"/>
    <w:pPr>
      <w:tabs>
        <w:tab w:val="center" w:pos="4153"/>
        <w:tab w:val="right" w:pos="8306"/>
      </w:tabs>
      <w:snapToGrid w:val="0"/>
      <w:jc w:val="left"/>
    </w:pPr>
    <w:rPr>
      <w:sz w:val="18"/>
    </w:rPr>
  </w:style>
  <w:style w:type="paragraph" w:styleId="35">
    <w:name w:val="header"/>
    <w:basedOn w:val="1"/>
    <w:link w:val="65"/>
    <w:qFormat/>
    <w:uiPriority w:val="0"/>
    <w:pPr>
      <w:pBdr>
        <w:bottom w:val="single" w:color="auto" w:sz="6" w:space="1"/>
      </w:pBdr>
      <w:tabs>
        <w:tab w:val="center" w:pos="4153"/>
        <w:tab w:val="right" w:pos="8306"/>
      </w:tabs>
      <w:snapToGrid w:val="0"/>
      <w:jc w:val="center"/>
    </w:pPr>
    <w:rPr>
      <w:sz w:val="18"/>
    </w:rPr>
  </w:style>
  <w:style w:type="paragraph" w:styleId="36">
    <w:name w:val="toc 1"/>
    <w:basedOn w:val="1"/>
    <w:next w:val="1"/>
    <w:qFormat/>
    <w:uiPriority w:val="0"/>
    <w:pPr>
      <w:spacing w:before="120" w:beforeLines="0" w:beforeAutospacing="0" w:after="120" w:afterLines="0" w:afterAutospacing="0"/>
      <w:jc w:val="left"/>
    </w:pPr>
    <w:rPr>
      <w:caps/>
    </w:rPr>
  </w:style>
  <w:style w:type="paragraph" w:styleId="37">
    <w:name w:val="toc 4"/>
    <w:basedOn w:val="1"/>
    <w:next w:val="1"/>
    <w:qFormat/>
    <w:uiPriority w:val="0"/>
    <w:pPr>
      <w:ind w:left="630"/>
      <w:jc w:val="left"/>
    </w:pPr>
  </w:style>
  <w:style w:type="paragraph" w:styleId="38">
    <w:name w:val="index heading"/>
    <w:basedOn w:val="1"/>
    <w:next w:val="39"/>
    <w:qFormat/>
    <w:uiPriority w:val="0"/>
    <w:rPr>
      <w:rFonts w:eastAsia="宋体"/>
      <w:kern w:val="2"/>
      <w:sz w:val="21"/>
      <w:lang w:val="en-US" w:eastAsia="zh-CN"/>
    </w:rPr>
  </w:style>
  <w:style w:type="paragraph" w:styleId="39">
    <w:name w:val="index 1"/>
    <w:basedOn w:val="1"/>
    <w:next w:val="1"/>
    <w:qFormat/>
    <w:uiPriority w:val="0"/>
    <w:pPr>
      <w:jc w:val="center"/>
    </w:pPr>
    <w:rPr>
      <w:rFonts w:ascii="仿宋_GB2312" w:eastAsia="仿宋_GB2312"/>
      <w:b/>
      <w:sz w:val="28"/>
    </w:rPr>
  </w:style>
  <w:style w:type="paragraph" w:styleId="40">
    <w:name w:val="List"/>
    <w:basedOn w:val="1"/>
    <w:qFormat/>
    <w:uiPriority w:val="0"/>
    <w:pPr>
      <w:ind w:left="200" w:hanging="200" w:hangingChars="200"/>
    </w:pPr>
    <w:rPr>
      <w:rFonts w:ascii="Calibri" w:hAnsi="Calibri"/>
      <w:szCs w:val="22"/>
    </w:rPr>
  </w:style>
  <w:style w:type="paragraph" w:styleId="41">
    <w:name w:val="footnote text"/>
    <w:basedOn w:val="1"/>
    <w:unhideWhenUsed/>
    <w:qFormat/>
    <w:uiPriority w:val="0"/>
    <w:pPr>
      <w:snapToGrid w:val="0"/>
      <w:jc w:val="left"/>
    </w:pPr>
    <w:rPr>
      <w:sz w:val="18"/>
      <w:szCs w:val="18"/>
    </w:rPr>
  </w:style>
  <w:style w:type="paragraph" w:styleId="42">
    <w:name w:val="toc 6"/>
    <w:basedOn w:val="1"/>
    <w:next w:val="1"/>
    <w:qFormat/>
    <w:uiPriority w:val="0"/>
    <w:pPr>
      <w:ind w:left="1050"/>
      <w:jc w:val="left"/>
    </w:pPr>
  </w:style>
  <w:style w:type="paragraph" w:styleId="43">
    <w:name w:val="Body Text Indent 3"/>
    <w:basedOn w:val="1"/>
    <w:qFormat/>
    <w:uiPriority w:val="0"/>
    <w:pPr>
      <w:ind w:firstLine="645"/>
    </w:pPr>
    <w:rPr>
      <w:rFonts w:ascii="仿宋_GB2312" w:hAnsi="Arial" w:eastAsia="仿宋_GB2312"/>
      <w:color w:val="000000"/>
      <w:sz w:val="30"/>
    </w:rPr>
  </w:style>
  <w:style w:type="paragraph" w:styleId="44">
    <w:name w:val="index 7"/>
    <w:basedOn w:val="1"/>
    <w:next w:val="1"/>
    <w:qFormat/>
    <w:uiPriority w:val="0"/>
    <w:pPr>
      <w:ind w:left="1200" w:leftChars="1200"/>
    </w:pPr>
  </w:style>
  <w:style w:type="paragraph" w:styleId="45">
    <w:name w:val="index 9"/>
    <w:basedOn w:val="1"/>
    <w:next w:val="1"/>
    <w:qFormat/>
    <w:uiPriority w:val="0"/>
    <w:pPr>
      <w:ind w:left="1600" w:leftChars="1600"/>
    </w:pPr>
  </w:style>
  <w:style w:type="paragraph" w:styleId="46">
    <w:name w:val="toc 2"/>
    <w:basedOn w:val="1"/>
    <w:next w:val="1"/>
    <w:qFormat/>
    <w:uiPriority w:val="0"/>
    <w:pPr>
      <w:ind w:left="210"/>
      <w:jc w:val="left"/>
    </w:pPr>
    <w:rPr>
      <w:smallCaps/>
      <w:sz w:val="28"/>
    </w:rPr>
  </w:style>
  <w:style w:type="paragraph" w:styleId="47">
    <w:name w:val="toc 9"/>
    <w:basedOn w:val="1"/>
    <w:next w:val="1"/>
    <w:qFormat/>
    <w:uiPriority w:val="0"/>
    <w:pPr>
      <w:ind w:left="1680"/>
      <w:jc w:val="left"/>
    </w:pPr>
  </w:style>
  <w:style w:type="paragraph" w:styleId="48">
    <w:name w:val="Body Text 2"/>
    <w:basedOn w:val="1"/>
    <w:qFormat/>
    <w:uiPriority w:val="0"/>
    <w:rPr>
      <w:rFonts w:ascii="仿宋_GB2312" w:eastAsia="仿宋_GB2312"/>
      <w:b/>
      <w:sz w:val="24"/>
    </w:rPr>
  </w:style>
  <w:style w:type="paragraph" w:styleId="49">
    <w:name w:val="Normal (Web)"/>
    <w:basedOn w:val="1"/>
    <w:qFormat/>
    <w:uiPriority w:val="0"/>
    <w:pPr>
      <w:widowControl/>
      <w:spacing w:before="100" w:beforeLines="0" w:beforeAutospacing="1" w:after="100" w:afterLines="0" w:afterAutospacing="1"/>
      <w:jc w:val="left"/>
    </w:pPr>
    <w:rPr>
      <w:rFonts w:ascii="宋体" w:hAnsi="宋体"/>
      <w:kern w:val="0"/>
      <w:sz w:val="24"/>
    </w:rPr>
  </w:style>
  <w:style w:type="paragraph" w:styleId="50">
    <w:name w:val="index 2"/>
    <w:basedOn w:val="1"/>
    <w:next w:val="1"/>
    <w:qFormat/>
    <w:uiPriority w:val="0"/>
    <w:pPr>
      <w:ind w:left="200" w:leftChars="200"/>
    </w:pPr>
  </w:style>
  <w:style w:type="paragraph" w:styleId="51">
    <w:name w:val="annotation subject"/>
    <w:basedOn w:val="19"/>
    <w:next w:val="19"/>
    <w:qFormat/>
    <w:uiPriority w:val="0"/>
    <w:rPr>
      <w:b/>
      <w:bCs/>
    </w:rPr>
  </w:style>
  <w:style w:type="paragraph" w:styleId="52">
    <w:name w:val="Body Text First Indent"/>
    <w:basedOn w:val="1"/>
    <w:qFormat/>
    <w:uiPriority w:val="0"/>
    <w:pPr>
      <w:autoSpaceDE w:val="0"/>
      <w:autoSpaceDN w:val="0"/>
      <w:adjustRightInd w:val="0"/>
      <w:spacing w:line="360" w:lineRule="auto"/>
      <w:ind w:rightChars="-10" w:firstLine="425" w:firstLineChars="225"/>
    </w:pPr>
    <w:rPr>
      <w:rFonts w:ascii="Arial" w:hAnsi="Arial" w:eastAsia="仿宋_GB2312"/>
      <w:kern w:val="0"/>
      <w:sz w:val="24"/>
    </w:rPr>
  </w:style>
  <w:style w:type="paragraph" w:styleId="53">
    <w:name w:val="Body Text First Indent 2"/>
    <w:basedOn w:val="24"/>
    <w:next w:val="40"/>
    <w:qFormat/>
    <w:uiPriority w:val="99"/>
    <w:pPr>
      <w:widowControl/>
      <w:spacing w:before="100" w:beforeAutospacing="1" w:after="100" w:afterAutospacing="1"/>
    </w:pPr>
    <w:rPr>
      <w:sz w:val="24"/>
      <w:szCs w:val="24"/>
    </w:rPr>
  </w:style>
  <w:style w:type="table" w:styleId="55">
    <w:name w:val="Table Grid"/>
    <w:basedOn w:val="5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7">
    <w:name w:val="Strong"/>
    <w:qFormat/>
    <w:uiPriority w:val="0"/>
    <w:rPr>
      <w:b/>
      <w:bCs/>
    </w:rPr>
  </w:style>
  <w:style w:type="character" w:styleId="58">
    <w:name w:val="page number"/>
    <w:basedOn w:val="56"/>
    <w:qFormat/>
    <w:uiPriority w:val="0"/>
  </w:style>
  <w:style w:type="character" w:styleId="59">
    <w:name w:val="FollowedHyperlink"/>
    <w:qFormat/>
    <w:uiPriority w:val="0"/>
    <w:rPr>
      <w:color w:val="800080"/>
      <w:u w:val="single"/>
    </w:rPr>
  </w:style>
  <w:style w:type="character" w:styleId="60">
    <w:name w:val="Emphasis"/>
    <w:qFormat/>
    <w:uiPriority w:val="0"/>
    <w:rPr>
      <w:color w:val="CC0033"/>
    </w:rPr>
  </w:style>
  <w:style w:type="character" w:styleId="61">
    <w:name w:val="Hyperlink"/>
    <w:qFormat/>
    <w:uiPriority w:val="0"/>
    <w:rPr>
      <w:color w:val="0000FF"/>
      <w:u w:val="single"/>
    </w:rPr>
  </w:style>
  <w:style w:type="character" w:styleId="62">
    <w:name w:val="annotation reference"/>
    <w:qFormat/>
    <w:uiPriority w:val="0"/>
    <w:rPr>
      <w:sz w:val="21"/>
      <w:szCs w:val="21"/>
    </w:rPr>
  </w:style>
  <w:style w:type="character" w:customStyle="1" w:styleId="63">
    <w:name w:val=" Char Char1"/>
    <w:link w:val="32"/>
    <w:qFormat/>
    <w:uiPriority w:val="0"/>
    <w:rPr>
      <w:b/>
      <w:kern w:val="2"/>
      <w:sz w:val="28"/>
    </w:rPr>
  </w:style>
  <w:style w:type="character" w:customStyle="1" w:styleId="64">
    <w:name w:val=" Char Char"/>
    <w:link w:val="34"/>
    <w:qFormat/>
    <w:uiPriority w:val="0"/>
    <w:rPr>
      <w:kern w:val="2"/>
      <w:sz w:val="18"/>
    </w:rPr>
  </w:style>
  <w:style w:type="character" w:customStyle="1" w:styleId="65">
    <w:name w:val=" Char Char2"/>
    <w:link w:val="35"/>
    <w:qFormat/>
    <w:uiPriority w:val="0"/>
    <w:rPr>
      <w:kern w:val="2"/>
      <w:sz w:val="18"/>
    </w:rPr>
  </w:style>
  <w:style w:type="character" w:customStyle="1" w:styleId="66">
    <w:name w:val="索引标题 Char Char"/>
    <w:qFormat/>
    <w:uiPriority w:val="0"/>
    <w:rPr>
      <w:rFonts w:eastAsia="宋体"/>
      <w:kern w:val="2"/>
      <w:sz w:val="21"/>
      <w:lang w:val="en-US" w:eastAsia="zh-CN"/>
    </w:rPr>
  </w:style>
  <w:style w:type="character" w:customStyle="1" w:styleId="67">
    <w:name w:val="标题 1 Char"/>
    <w:qFormat/>
    <w:uiPriority w:val="0"/>
    <w:rPr>
      <w:rFonts w:eastAsia="宋体"/>
      <w:b/>
      <w:kern w:val="44"/>
      <w:sz w:val="30"/>
      <w:lang w:val="en-US" w:eastAsia="zh-CN"/>
    </w:rPr>
  </w:style>
  <w:style w:type="character" w:customStyle="1" w:styleId="68">
    <w:name w:val="标题 4 Char"/>
    <w:qFormat/>
    <w:uiPriority w:val="0"/>
    <w:rPr>
      <w:rFonts w:ascii="Arial" w:hAnsi="Arial" w:eastAsia="黑体"/>
      <w:b/>
      <w:kern w:val="2"/>
      <w:sz w:val="28"/>
      <w:lang w:val="en-US" w:eastAsia="zh-CN"/>
    </w:rPr>
  </w:style>
  <w:style w:type="paragraph" w:customStyle="1" w:styleId="69">
    <w:name w:val="正文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70">
    <w:name w:val="二级标题"/>
    <w:basedOn w:val="1"/>
    <w:next w:val="71"/>
    <w:qFormat/>
    <w:uiPriority w:val="0"/>
    <w:pPr>
      <w:numPr>
        <w:ilvl w:val="0"/>
        <w:numId w:val="1"/>
      </w:numPr>
      <w:tabs>
        <w:tab w:val="left" w:pos="992"/>
        <w:tab w:val="clear" w:pos="425"/>
      </w:tabs>
      <w:ind w:left="992" w:hanging="567"/>
      <w:outlineLvl w:val="1"/>
    </w:pPr>
    <w:rPr>
      <w:rFonts w:ascii="黑体" w:eastAsia="黑体"/>
      <w:sz w:val="28"/>
    </w:rPr>
  </w:style>
  <w:style w:type="paragraph" w:customStyle="1" w:styleId="71">
    <w:name w:val="文章正文"/>
    <w:basedOn w:val="1"/>
    <w:qFormat/>
    <w:uiPriority w:val="0"/>
    <w:pPr>
      <w:numPr>
        <w:ilvl w:val="1"/>
        <w:numId w:val="1"/>
      </w:numPr>
      <w:spacing w:before="156" w:beforeLines="50" w:after="156" w:afterLines="50" w:line="320" w:lineRule="exact"/>
      <w:ind w:left="0" w:firstLine="200" w:firstLineChars="200"/>
    </w:pPr>
    <w:rPr>
      <w:rFonts w:ascii="仿宋_GB2312" w:eastAsia="仿宋_GB2312"/>
      <w:sz w:val="28"/>
    </w:rPr>
  </w:style>
  <w:style w:type="paragraph" w:customStyle="1" w:styleId="72">
    <w:name w:val="font5"/>
    <w:basedOn w:val="1"/>
    <w:qFormat/>
    <w:uiPriority w:val="0"/>
    <w:pPr>
      <w:widowControl/>
      <w:spacing w:before="100" w:beforeLines="0" w:beforeAutospacing="1" w:after="100" w:afterLines="0" w:afterAutospacing="1"/>
      <w:jc w:val="left"/>
    </w:pPr>
    <w:rPr>
      <w:rFonts w:hint="eastAsia" w:ascii="宋体" w:hAnsi="宋体"/>
      <w:kern w:val="0"/>
      <w:sz w:val="18"/>
    </w:rPr>
  </w:style>
  <w:style w:type="paragraph" w:customStyle="1" w:styleId="73">
    <w:name w:val="正文（缩进）"/>
    <w:basedOn w:val="1"/>
    <w:qFormat/>
    <w:uiPriority w:val="0"/>
    <w:pPr>
      <w:widowControl/>
      <w:spacing w:before="156" w:beforeLines="0" w:beforeAutospacing="0" w:after="156" w:afterLines="0" w:afterAutospacing="0"/>
      <w:ind w:firstLine="480" w:firstLineChars="200"/>
      <w:jc w:val="left"/>
    </w:pPr>
    <w:rPr>
      <w:rFonts w:ascii="仿宋_GB2312" w:eastAsia="仿宋_GB2312"/>
      <w:kern w:val="0"/>
      <w:sz w:val="24"/>
    </w:rPr>
  </w:style>
  <w:style w:type="paragraph" w:customStyle="1" w:styleId="74">
    <w:name w:val="Blockquote_0"/>
    <w:basedOn w:val="75"/>
    <w:qFormat/>
    <w:uiPriority w:val="0"/>
    <w:pPr>
      <w:autoSpaceDE w:val="0"/>
      <w:autoSpaceDN w:val="0"/>
      <w:adjustRightInd w:val="0"/>
      <w:spacing w:before="100" w:after="100"/>
      <w:ind w:left="360" w:right="360"/>
      <w:jc w:val="left"/>
    </w:pPr>
    <w:rPr>
      <w:kern w:val="0"/>
      <w:sz w:val="24"/>
      <w:szCs w:val="20"/>
    </w:rPr>
  </w:style>
  <w:style w:type="paragraph" w:customStyle="1" w:styleId="75">
    <w:name w:val="正文_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76">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center"/>
    </w:pPr>
    <w:rPr>
      <w:rFonts w:ascii="宋体" w:hAnsi="宋体"/>
      <w:kern w:val="0"/>
      <w:sz w:val="32"/>
    </w:rPr>
  </w:style>
  <w:style w:type="paragraph" w:customStyle="1" w:styleId="77">
    <w:name w:val="Char Char Char Char Char"/>
    <w:basedOn w:val="1"/>
    <w:qFormat/>
    <w:uiPriority w:val="0"/>
    <w:rPr>
      <w:rFonts w:ascii="Tahoma" w:hAnsi="Tahoma"/>
      <w:sz w:val="24"/>
    </w:rPr>
  </w:style>
  <w:style w:type="paragraph" w:customStyle="1" w:styleId="78">
    <w:name w:val="样式1"/>
    <w:basedOn w:val="1"/>
    <w:qFormat/>
    <w:uiPriority w:val="0"/>
    <w:pPr>
      <w:numPr>
        <w:ilvl w:val="0"/>
        <w:numId w:val="2"/>
      </w:numPr>
      <w:adjustRightInd w:val="0"/>
      <w:textAlignment w:val="baseline"/>
    </w:pPr>
    <w:rPr>
      <w:rFonts w:ascii="宋体" w:hAnsi="宋体"/>
      <w:kern w:val="0"/>
    </w:rPr>
  </w:style>
  <w:style w:type="paragraph" w:customStyle="1" w:styleId="79">
    <w:name w:val="正文_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80">
    <w:name w:val="Normal_2"/>
    <w:qFormat/>
    <w:uiPriority w:val="0"/>
    <w:rPr>
      <w:rFonts w:ascii="Times New Roman" w:hAnsi="Times New Roman" w:eastAsia="Times New Roman" w:cs="Times New Roman"/>
      <w:sz w:val="24"/>
      <w:szCs w:val="24"/>
      <w:lang w:bidi="ar-SA"/>
    </w:rPr>
  </w:style>
  <w:style w:type="paragraph" w:customStyle="1" w:styleId="81">
    <w:name w:val="Char"/>
    <w:basedOn w:val="1"/>
    <w:qFormat/>
    <w:uiPriority w:val="0"/>
    <w:rPr>
      <w:rFonts w:ascii="Tahoma" w:hAnsi="Tahoma"/>
      <w:sz w:val="24"/>
    </w:rPr>
  </w:style>
  <w:style w:type="paragraph" w:customStyle="1" w:styleId="82">
    <w:name w:val="正文缩进_0"/>
    <w:basedOn w:val="75"/>
    <w:unhideWhenUsed/>
    <w:qFormat/>
    <w:uiPriority w:val="0"/>
    <w:pPr>
      <w:ind w:firstLine="420" w:firstLineChars="200"/>
    </w:pPr>
    <w:rPr>
      <w:rFonts w:ascii="Calibri" w:hAnsi="Calibri"/>
      <w:bCs/>
      <w:szCs w:val="32"/>
    </w:rPr>
  </w:style>
  <w:style w:type="paragraph" w:customStyle="1" w:styleId="83">
    <w:name w:val="Default Paragraph Char Char Char Char"/>
    <w:basedOn w:val="1"/>
    <w:next w:val="1"/>
    <w:qFormat/>
    <w:uiPriority w:val="0"/>
    <w:pPr>
      <w:widowControl/>
      <w:spacing w:line="360" w:lineRule="auto"/>
      <w:jc w:val="left"/>
    </w:pPr>
    <w:rPr>
      <w:kern w:val="0"/>
      <w:lang w:eastAsia="en-US"/>
    </w:rPr>
  </w:style>
  <w:style w:type="paragraph" w:customStyle="1" w:styleId="84">
    <w:name w:val="正文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85">
    <w:name w:val="font8"/>
    <w:basedOn w:val="1"/>
    <w:qFormat/>
    <w:uiPriority w:val="0"/>
    <w:pPr>
      <w:widowControl/>
      <w:spacing w:before="100" w:beforeLines="0" w:beforeAutospacing="1" w:after="100" w:afterLines="0" w:afterAutospacing="1"/>
      <w:jc w:val="left"/>
    </w:pPr>
    <w:rPr>
      <w:rFonts w:hint="eastAsia" w:ascii="宋体" w:hAnsi="宋体"/>
      <w:color w:val="000000"/>
      <w:kern w:val="0"/>
      <w:sz w:val="32"/>
    </w:rPr>
  </w:style>
  <w:style w:type="paragraph" w:customStyle="1" w:styleId="86">
    <w:name w:val="D&amp;L"/>
    <w:basedOn w:val="35"/>
    <w:qFormat/>
    <w:uiPriority w:val="0"/>
    <w:pPr>
      <w:pBdr>
        <w:bottom w:val="thinThickSmallGap" w:color="auto" w:sz="18" w:space="1"/>
      </w:pBdr>
      <w:adjustRightInd w:val="0"/>
      <w:snapToGrid/>
      <w:spacing w:line="240" w:lineRule="atLeast"/>
      <w:textAlignment w:val="baseline"/>
    </w:pPr>
    <w:rPr>
      <w:kern w:val="0"/>
      <w:sz w:val="24"/>
    </w:rPr>
  </w:style>
  <w:style w:type="paragraph" w:customStyle="1" w:styleId="87">
    <w:name w:val="Char Char Char"/>
    <w:basedOn w:val="1"/>
    <w:qFormat/>
    <w:uiPriority w:val="0"/>
    <w:rPr>
      <w:rFonts w:ascii="Tahoma" w:hAnsi="Tahoma"/>
      <w:sz w:val="24"/>
    </w:rPr>
  </w:style>
  <w:style w:type="paragraph" w:customStyle="1" w:styleId="88">
    <w:name w:val="基本文字 Char"/>
    <w:basedOn w:val="1"/>
    <w:qFormat/>
    <w:uiPriority w:val="0"/>
    <w:pPr>
      <w:spacing w:before="156" w:beforeLines="0" w:beforeAutospacing="0" w:line="400" w:lineRule="atLeast"/>
      <w:ind w:firstLine="540" w:firstLineChars="225"/>
    </w:pPr>
    <w:rPr>
      <w:sz w:val="24"/>
    </w:rPr>
  </w:style>
  <w:style w:type="paragraph" w:customStyle="1" w:styleId="89">
    <w:name w:val=" Char"/>
    <w:basedOn w:val="1"/>
    <w:qFormat/>
    <w:uiPriority w:val="0"/>
  </w:style>
  <w:style w:type="paragraph" w:customStyle="1" w:styleId="90">
    <w:name w:val=" Char1"/>
    <w:basedOn w:val="1"/>
    <w:qFormat/>
    <w:uiPriority w:val="0"/>
    <w:rPr>
      <w:rFonts w:ascii="Tahoma" w:hAnsi="Tahoma"/>
      <w:sz w:val="24"/>
    </w:rPr>
  </w:style>
  <w:style w:type="paragraph" w:customStyle="1" w:styleId="91">
    <w:name w:val="font7"/>
    <w:basedOn w:val="1"/>
    <w:qFormat/>
    <w:uiPriority w:val="0"/>
    <w:pPr>
      <w:widowControl/>
      <w:spacing w:before="100" w:beforeLines="0" w:beforeAutospacing="1" w:after="100" w:afterLines="0" w:afterAutospacing="1"/>
      <w:jc w:val="left"/>
    </w:pPr>
    <w:rPr>
      <w:rFonts w:hint="eastAsia" w:ascii="幼圆" w:hAnsi="宋体" w:eastAsia="幼圆"/>
      <w:kern w:val="0"/>
      <w:sz w:val="32"/>
    </w:rPr>
  </w:style>
  <w:style w:type="paragraph" w:customStyle="1" w:styleId="92">
    <w:name w:val="font6"/>
    <w:basedOn w:val="1"/>
    <w:qFormat/>
    <w:uiPriority w:val="0"/>
    <w:pPr>
      <w:widowControl/>
      <w:spacing w:before="100" w:beforeLines="0" w:beforeAutospacing="1" w:after="100" w:afterLines="0" w:afterAutospacing="1"/>
      <w:jc w:val="left"/>
    </w:pPr>
    <w:rPr>
      <w:rFonts w:hint="eastAsia" w:ascii="宋体" w:hAnsi="宋体"/>
      <w:kern w:val="0"/>
      <w:sz w:val="18"/>
    </w:rPr>
  </w:style>
  <w:style w:type="paragraph" w:customStyle="1" w:styleId="93">
    <w:name w:val="Blockquote"/>
    <w:basedOn w:val="1"/>
    <w:qFormat/>
    <w:uiPriority w:val="0"/>
    <w:pPr>
      <w:autoSpaceDE w:val="0"/>
      <w:autoSpaceDN w:val="0"/>
      <w:adjustRightInd w:val="0"/>
      <w:spacing w:before="100" w:beforeLines="0" w:after="100" w:afterLines="0"/>
      <w:ind w:left="360" w:right="360"/>
      <w:jc w:val="left"/>
    </w:pPr>
    <w:rPr>
      <w:kern w:val="0"/>
      <w:sz w:val="24"/>
    </w:rPr>
  </w:style>
  <w:style w:type="paragraph" w:customStyle="1" w:styleId="94">
    <w:name w:val=" Char Char Char"/>
    <w:basedOn w:val="1"/>
    <w:qFormat/>
    <w:uiPriority w:val="0"/>
    <w:rPr>
      <w:rFonts w:ascii="Tahoma" w:hAnsi="Tahoma"/>
      <w:sz w:val="24"/>
    </w:rPr>
  </w:style>
  <w:style w:type="paragraph" w:customStyle="1" w:styleId="95">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center"/>
    </w:pPr>
    <w:rPr>
      <w:rFonts w:ascii="宋体" w:hAnsi="宋体"/>
      <w:kern w:val="0"/>
      <w:sz w:val="32"/>
    </w:rPr>
  </w:style>
  <w:style w:type="paragraph" w:customStyle="1" w:styleId="96">
    <w:name w:val="Char Char Char Char Char Char Char1 Char"/>
    <w:basedOn w:val="1"/>
    <w:qFormat/>
    <w:uiPriority w:val="0"/>
    <w:rPr>
      <w:rFonts w:ascii="Tahoma" w:hAnsi="Tahoma"/>
      <w:sz w:val="24"/>
    </w:rPr>
  </w:style>
  <w:style w:type="paragraph" w:customStyle="1" w:styleId="97">
    <w:name w:val="普通 (Web)"/>
    <w:basedOn w:val="1"/>
    <w:qFormat/>
    <w:uiPriority w:val="0"/>
    <w:pPr>
      <w:widowControl/>
      <w:spacing w:before="100" w:beforeAutospacing="1" w:after="100" w:afterAutospacing="1"/>
      <w:jc w:val="left"/>
    </w:pPr>
    <w:rPr>
      <w:rFonts w:ascii="宋体" w:hAnsi="宋体"/>
      <w:kern w:val="0"/>
      <w:sz w:val="24"/>
    </w:rPr>
  </w:style>
  <w:style w:type="paragraph" w:customStyle="1" w:styleId="98">
    <w:name w:val="标题 3_0"/>
    <w:basedOn w:val="75"/>
    <w:next w:val="82"/>
    <w:qFormat/>
    <w:uiPriority w:val="0"/>
    <w:pPr>
      <w:keepNext/>
      <w:keepLines/>
      <w:widowControl/>
      <w:numPr>
        <w:ilvl w:val="2"/>
        <w:numId w:val="3"/>
      </w:numPr>
      <w:spacing w:before="120" w:after="120" w:line="360" w:lineRule="auto"/>
      <w:jc w:val="center"/>
      <w:outlineLvl w:val="2"/>
    </w:pPr>
    <w:rPr>
      <w:b/>
      <w:kern w:val="0"/>
      <w:sz w:val="32"/>
      <w:szCs w:val="20"/>
    </w:rPr>
  </w:style>
  <w:style w:type="paragraph" w:customStyle="1" w:styleId="99">
    <w:name w:val="一级标题"/>
    <w:basedOn w:val="1"/>
    <w:next w:val="70"/>
    <w:qFormat/>
    <w:uiPriority w:val="0"/>
    <w:pPr>
      <w:numPr>
        <w:ilvl w:val="2"/>
        <w:numId w:val="1"/>
      </w:numPr>
      <w:tabs>
        <w:tab w:val="left" w:pos="425"/>
        <w:tab w:val="clear" w:pos="1418"/>
      </w:tabs>
      <w:spacing w:after="312" w:afterLines="100"/>
      <w:ind w:left="850" w:hanging="425"/>
      <w:outlineLvl w:val="0"/>
    </w:pPr>
    <w:rPr>
      <w:rFonts w:ascii="黑体" w:eastAsia="黑体"/>
      <w:sz w:val="30"/>
    </w:rPr>
  </w:style>
  <w:style w:type="paragraph" w:customStyle="1" w:styleId="100">
    <w:name w:val="font9"/>
    <w:basedOn w:val="1"/>
    <w:qFormat/>
    <w:uiPriority w:val="0"/>
    <w:pPr>
      <w:widowControl/>
      <w:spacing w:before="100" w:beforeLines="0" w:beforeAutospacing="1" w:after="100" w:afterLines="0" w:afterAutospacing="1"/>
      <w:jc w:val="left"/>
    </w:pPr>
    <w:rPr>
      <w:rFonts w:hint="eastAsia" w:ascii="幼圆" w:hAnsi="宋体" w:eastAsia="幼圆"/>
      <w:kern w:val="0"/>
      <w:sz w:val="32"/>
    </w:rPr>
  </w:style>
  <w:style w:type="paragraph" w:customStyle="1" w:styleId="101">
    <w:name w:val="列出段落"/>
    <w:basedOn w:val="1"/>
    <w:qFormat/>
    <w:uiPriority w:val="0"/>
    <w:pPr>
      <w:ind w:firstLine="420" w:firstLineChars="200"/>
    </w:pPr>
    <w:rPr>
      <w:szCs w:val="24"/>
    </w:rPr>
  </w:style>
  <w:style w:type="paragraph" w:customStyle="1" w:styleId="102">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center"/>
    </w:pPr>
    <w:rPr>
      <w:rFonts w:hint="eastAsia" w:ascii="幼圆" w:hAnsi="宋体" w:eastAsia="幼圆"/>
      <w:kern w:val="0"/>
      <w:sz w:val="32"/>
    </w:rPr>
  </w:style>
  <w:style w:type="paragraph" w:customStyle="1" w:styleId="103">
    <w:name w:val="SUR-需求定义-第4级"/>
    <w:basedOn w:val="6"/>
    <w:next w:val="1"/>
    <w:qFormat/>
    <w:uiPriority w:val="0"/>
    <w:pPr>
      <w:numPr>
        <w:ilvl w:val="3"/>
        <w:numId w:val="4"/>
      </w:numPr>
      <w:tabs>
        <w:tab w:val="left" w:pos="1080"/>
        <w:tab w:val="clear" w:pos="2934"/>
      </w:tabs>
      <w:spacing w:before="0" w:beforeLines="0" w:after="0" w:afterLines="0"/>
      <w:ind w:left="-283" w:firstLine="283"/>
      <w:jc w:val="left"/>
    </w:pPr>
    <w:rPr>
      <w:b w:val="0"/>
      <w:color w:val="0000FF"/>
      <w:sz w:val="24"/>
    </w:rPr>
  </w:style>
  <w:style w:type="paragraph" w:customStyle="1" w:styleId="104">
    <w:name w:val="xl31"/>
    <w:basedOn w:val="1"/>
    <w:qFormat/>
    <w:uiPriority w:val="0"/>
    <w:pPr>
      <w:widowControl/>
      <w:spacing w:before="100" w:beforeLines="0" w:beforeAutospacing="1" w:after="100" w:afterLines="0" w:afterAutospacing="1"/>
      <w:jc w:val="center"/>
    </w:pPr>
    <w:rPr>
      <w:rFonts w:ascii="宋体" w:hAnsi="宋体"/>
      <w:b/>
      <w:kern w:val="0"/>
      <w:sz w:val="28"/>
    </w:rPr>
  </w:style>
  <w:style w:type="paragraph" w:customStyle="1" w:styleId="105">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pPr>
    <w:rPr>
      <w:rFonts w:hint="eastAsia" w:ascii="幼圆" w:hAnsi="宋体" w:eastAsia="幼圆"/>
      <w:kern w:val="0"/>
      <w:sz w:val="32"/>
    </w:rPr>
  </w:style>
  <w:style w:type="paragraph" w:customStyle="1" w:styleId="106">
    <w:name w:val="Normal_1"/>
    <w:qFormat/>
    <w:uiPriority w:val="0"/>
    <w:rPr>
      <w:rFonts w:ascii="Times New Roman" w:hAnsi="Times New Roman" w:eastAsia="Times New Roman" w:cs="Times New Roman"/>
      <w:sz w:val="24"/>
      <w:szCs w:val="24"/>
      <w:lang w:bidi="ar-SA"/>
    </w:rPr>
  </w:style>
  <w:style w:type="paragraph" w:customStyle="1" w:styleId="107">
    <w:name w:val="Normal_3"/>
    <w:qFormat/>
    <w:uiPriority w:val="0"/>
    <w:rPr>
      <w:rFonts w:ascii="Times New Roman" w:hAnsi="Times New Roman" w:eastAsia="Times New Roman" w:cs="Times New Roman"/>
      <w:sz w:val="24"/>
      <w:szCs w:val="24"/>
      <w:lang w:bidi="ar-SA"/>
    </w:rPr>
  </w:style>
  <w:style w:type="paragraph" w:customStyle="1" w:styleId="108">
    <w:name w:val="Table Paragraph"/>
    <w:basedOn w:val="1"/>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15</Pages>
  <Words>5136</Words>
  <Characters>5446</Characters>
  <Lines>133</Lines>
  <Paragraphs>37</Paragraphs>
  <TotalTime>32</TotalTime>
  <ScaleCrop>false</ScaleCrop>
  <LinksUpToDate>false</LinksUpToDate>
  <CharactersWithSpaces>6102</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2012-06-22T01:32:00Z</dcterms:created>
  <dc:creator>lyl</dc:creator>
  <cp:lastModifiedBy>半夏微凉</cp:lastModifiedBy>
  <cp:lastPrinted>2020-11-20T02:35:00Z</cp:lastPrinted>
  <dcterms:modified xsi:type="dcterms:W3CDTF">2025-11-12T07:26:15Z</dcterms:modified>
  <dc:title>  </dc:title>
  <cp:revision>371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FA2BA85C39D643CF972EE3A1082B6AC7_13</vt:lpwstr>
  </property>
  <property fmtid="{D5CDD505-2E9C-101B-9397-08002B2CF9AE}" pid="4" name="KSOTemplateDocerSaveRecord">
    <vt:lpwstr>eyJoZGlkIjoiMDgxMzE0YjAwNzlkZjA3NWEzZjJiMTdjOWRlN2IyNDkiLCJ1c2VySWQiOiIxNjUxMTE2MTU3In0=</vt:lpwstr>
  </property>
</Properties>
</file>